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3B96" w:rsidRPr="00CB71C0" w:rsidRDefault="006A5260" w:rsidP="00D8422B">
      <w:pPr>
        <w:spacing w:after="0" w:line="240" w:lineRule="auto"/>
        <w:rPr>
          <w:rFonts w:ascii="Times New Roman" w:hAnsi="Times New Roman"/>
          <w:sz w:val="28"/>
          <w:szCs w:val="28"/>
        </w:rPr>
      </w:pPr>
      <w:r w:rsidRPr="006A5260">
        <w:rPr>
          <w:rFonts w:ascii="Times New Roman" w:hAnsi="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462pt;height:150.75pt">
            <v:imagedata r:id="rId5" o:title="20210608_085839_resized"/>
          </v:shape>
        </w:pict>
      </w:r>
    </w:p>
    <w:p w:rsidR="00EC3B96" w:rsidRPr="00CB71C0" w:rsidRDefault="00EC3B96" w:rsidP="00D8422B">
      <w:pPr>
        <w:spacing w:after="0" w:line="240" w:lineRule="auto"/>
        <w:rPr>
          <w:rFonts w:ascii="Times New Roman" w:hAnsi="Times New Roman"/>
          <w:sz w:val="28"/>
          <w:szCs w:val="28"/>
        </w:rPr>
      </w:pPr>
    </w:p>
    <w:p w:rsidR="00EC3B96" w:rsidRPr="00CB71C0" w:rsidRDefault="00EC3B96" w:rsidP="00D8422B">
      <w:pPr>
        <w:spacing w:after="0" w:line="240" w:lineRule="auto"/>
        <w:rPr>
          <w:rFonts w:ascii="Times New Roman" w:hAnsi="Times New Roman"/>
          <w:sz w:val="28"/>
          <w:szCs w:val="28"/>
        </w:rPr>
      </w:pPr>
    </w:p>
    <w:p w:rsidR="00EC3B96" w:rsidRPr="00CB71C0" w:rsidRDefault="00EC3B96" w:rsidP="00D8422B">
      <w:pPr>
        <w:spacing w:after="0" w:line="240" w:lineRule="auto"/>
        <w:rPr>
          <w:rFonts w:ascii="Times New Roman" w:hAnsi="Times New Roman"/>
          <w:sz w:val="28"/>
          <w:szCs w:val="28"/>
        </w:rPr>
      </w:pPr>
    </w:p>
    <w:p w:rsidR="00EC3B96" w:rsidRPr="00CB71C0" w:rsidRDefault="00EC3B96" w:rsidP="00D8422B">
      <w:pPr>
        <w:spacing w:after="0" w:line="240" w:lineRule="auto"/>
        <w:rPr>
          <w:rFonts w:ascii="Times New Roman" w:hAnsi="Times New Roman"/>
          <w:sz w:val="28"/>
          <w:szCs w:val="28"/>
        </w:rPr>
      </w:pPr>
    </w:p>
    <w:p w:rsidR="00EC3B96" w:rsidRPr="00CB71C0" w:rsidRDefault="00EC3B96" w:rsidP="00D8422B">
      <w:pPr>
        <w:spacing w:after="0" w:line="240" w:lineRule="auto"/>
        <w:rPr>
          <w:rFonts w:ascii="Times New Roman" w:hAnsi="Times New Roman"/>
          <w:sz w:val="28"/>
          <w:szCs w:val="28"/>
        </w:rPr>
      </w:pPr>
    </w:p>
    <w:p w:rsidR="00EC3B96" w:rsidRPr="00CE4D83" w:rsidRDefault="00EC3B96" w:rsidP="002B49A6">
      <w:pPr>
        <w:spacing w:after="0" w:line="240" w:lineRule="auto"/>
        <w:jc w:val="center"/>
        <w:rPr>
          <w:rFonts w:ascii="Times New Roman" w:hAnsi="Times New Roman"/>
          <w:sz w:val="32"/>
          <w:szCs w:val="32"/>
        </w:rPr>
      </w:pPr>
      <w:r w:rsidRPr="00CE4D83">
        <w:rPr>
          <w:rFonts w:ascii="Times New Roman" w:hAnsi="Times New Roman"/>
          <w:sz w:val="32"/>
          <w:szCs w:val="32"/>
        </w:rPr>
        <w:t xml:space="preserve">Программа дополнительного образования </w:t>
      </w:r>
    </w:p>
    <w:p w:rsidR="00EC3B96" w:rsidRPr="00CE4D83" w:rsidRDefault="00EC3B96" w:rsidP="002B49A6">
      <w:pPr>
        <w:spacing w:after="0" w:line="240" w:lineRule="auto"/>
        <w:jc w:val="center"/>
        <w:rPr>
          <w:rFonts w:ascii="Times New Roman" w:hAnsi="Times New Roman"/>
          <w:b/>
          <w:sz w:val="32"/>
          <w:szCs w:val="32"/>
        </w:rPr>
      </w:pPr>
      <w:r w:rsidRPr="00CE4D83">
        <w:rPr>
          <w:rFonts w:ascii="Times New Roman" w:hAnsi="Times New Roman"/>
          <w:sz w:val="32"/>
          <w:szCs w:val="32"/>
        </w:rPr>
        <w:t>общеинтеллектуальной</w:t>
      </w:r>
      <w:r w:rsidRPr="00CE4D83">
        <w:rPr>
          <w:rFonts w:ascii="Times New Roman" w:hAnsi="Times New Roman"/>
          <w:b/>
          <w:sz w:val="32"/>
          <w:szCs w:val="32"/>
        </w:rPr>
        <w:t xml:space="preserve"> </w:t>
      </w:r>
      <w:r w:rsidRPr="00CE4D83">
        <w:rPr>
          <w:rFonts w:ascii="Times New Roman" w:hAnsi="Times New Roman"/>
          <w:sz w:val="32"/>
          <w:szCs w:val="32"/>
        </w:rPr>
        <w:t xml:space="preserve">направленности </w:t>
      </w:r>
    </w:p>
    <w:p w:rsidR="00EC3B96" w:rsidRPr="00CE4D83" w:rsidRDefault="00EC3B96" w:rsidP="002B49A6">
      <w:pPr>
        <w:pStyle w:val="1"/>
        <w:spacing w:before="0" w:beforeAutospacing="0" w:after="0" w:afterAutospacing="0"/>
        <w:jc w:val="center"/>
        <w:rPr>
          <w:rStyle w:val="FontStyle27"/>
          <w:sz w:val="32"/>
          <w:szCs w:val="32"/>
        </w:rPr>
      </w:pPr>
      <w:r w:rsidRPr="00CE4D83">
        <w:rPr>
          <w:rStyle w:val="FontStyle27"/>
          <w:sz w:val="32"/>
          <w:szCs w:val="32"/>
        </w:rPr>
        <w:t>кружка «Юный интеллектуал»</w:t>
      </w:r>
    </w:p>
    <w:p w:rsidR="00EC3B96" w:rsidRPr="00CE4D83" w:rsidRDefault="00EC3B96" w:rsidP="002B49A6">
      <w:pPr>
        <w:spacing w:after="0" w:line="240" w:lineRule="auto"/>
        <w:jc w:val="center"/>
        <w:rPr>
          <w:rFonts w:ascii="Times New Roman" w:hAnsi="Times New Roman"/>
          <w:sz w:val="32"/>
          <w:szCs w:val="32"/>
        </w:rPr>
      </w:pPr>
      <w:r w:rsidRPr="00CE4D83">
        <w:rPr>
          <w:rFonts w:ascii="Times New Roman" w:hAnsi="Times New Roman"/>
          <w:sz w:val="32"/>
          <w:szCs w:val="32"/>
        </w:rPr>
        <w:t>педагога Мироновой М.Н.</w:t>
      </w:r>
    </w:p>
    <w:p w:rsidR="00EC3B96" w:rsidRPr="00CB71C0" w:rsidRDefault="00EC3B96" w:rsidP="00D8422B">
      <w:pPr>
        <w:spacing w:after="0" w:line="240" w:lineRule="auto"/>
        <w:rPr>
          <w:rFonts w:ascii="Times New Roman" w:hAnsi="Times New Roman"/>
          <w:sz w:val="28"/>
          <w:szCs w:val="28"/>
        </w:rPr>
      </w:pPr>
    </w:p>
    <w:p w:rsidR="00EC3B96" w:rsidRPr="00CB71C0" w:rsidRDefault="00EC3B96" w:rsidP="00D8422B">
      <w:pPr>
        <w:spacing w:after="0" w:line="240" w:lineRule="auto"/>
        <w:jc w:val="center"/>
        <w:rPr>
          <w:rFonts w:ascii="Times New Roman" w:hAnsi="Times New Roman"/>
          <w:sz w:val="28"/>
          <w:szCs w:val="28"/>
        </w:rPr>
      </w:pPr>
    </w:p>
    <w:p w:rsidR="00EC3B96" w:rsidRPr="00CB71C0" w:rsidRDefault="00EC3B96" w:rsidP="00D8422B">
      <w:pPr>
        <w:spacing w:after="0" w:line="240" w:lineRule="auto"/>
        <w:rPr>
          <w:rFonts w:ascii="Times New Roman" w:hAnsi="Times New Roman"/>
          <w:sz w:val="28"/>
          <w:szCs w:val="28"/>
        </w:rPr>
      </w:pPr>
    </w:p>
    <w:p w:rsidR="00EC3B96" w:rsidRPr="00CB71C0" w:rsidRDefault="00EC3B96" w:rsidP="00D8422B">
      <w:pPr>
        <w:spacing w:after="0" w:line="240" w:lineRule="auto"/>
        <w:rPr>
          <w:rFonts w:ascii="Times New Roman" w:hAnsi="Times New Roman"/>
          <w:sz w:val="28"/>
          <w:szCs w:val="28"/>
        </w:rPr>
      </w:pPr>
    </w:p>
    <w:p w:rsidR="00EC3B96" w:rsidRPr="00CB71C0" w:rsidRDefault="00EC3B96" w:rsidP="00D8422B">
      <w:pPr>
        <w:spacing w:after="0" w:line="240" w:lineRule="auto"/>
        <w:rPr>
          <w:rFonts w:ascii="Times New Roman" w:hAnsi="Times New Roman"/>
          <w:sz w:val="28"/>
          <w:szCs w:val="28"/>
        </w:rPr>
      </w:pPr>
    </w:p>
    <w:p w:rsidR="00EC3B96" w:rsidRPr="002B49A6" w:rsidRDefault="00EC3B96" w:rsidP="00D8422B">
      <w:pPr>
        <w:spacing w:after="0" w:line="240" w:lineRule="auto"/>
        <w:rPr>
          <w:rFonts w:ascii="Times New Roman" w:hAnsi="Times New Roman"/>
          <w:sz w:val="28"/>
          <w:szCs w:val="28"/>
        </w:rPr>
      </w:pPr>
    </w:p>
    <w:p w:rsidR="00EC3B96" w:rsidRPr="002B49A6" w:rsidRDefault="00EC3B96" w:rsidP="00D8422B">
      <w:pPr>
        <w:spacing w:after="0" w:line="240" w:lineRule="auto"/>
        <w:rPr>
          <w:rFonts w:ascii="Times New Roman" w:hAnsi="Times New Roman"/>
          <w:sz w:val="28"/>
          <w:szCs w:val="28"/>
        </w:rPr>
      </w:pPr>
    </w:p>
    <w:p w:rsidR="00EC3B96" w:rsidRPr="002B49A6" w:rsidRDefault="00EC3B96" w:rsidP="00D8422B">
      <w:pPr>
        <w:spacing w:after="0" w:line="240" w:lineRule="auto"/>
        <w:rPr>
          <w:rFonts w:ascii="Times New Roman" w:hAnsi="Times New Roman"/>
          <w:sz w:val="28"/>
          <w:szCs w:val="28"/>
        </w:rPr>
      </w:pPr>
    </w:p>
    <w:p w:rsidR="00EC3B96" w:rsidRPr="002B49A6" w:rsidRDefault="00EC3B96" w:rsidP="00D8422B">
      <w:pPr>
        <w:spacing w:after="0" w:line="240" w:lineRule="auto"/>
        <w:rPr>
          <w:rFonts w:ascii="Times New Roman" w:hAnsi="Times New Roman"/>
          <w:sz w:val="28"/>
          <w:szCs w:val="28"/>
        </w:rPr>
      </w:pPr>
    </w:p>
    <w:p w:rsidR="00EC3B96" w:rsidRPr="002B49A6" w:rsidRDefault="00EC3B96" w:rsidP="00D8422B">
      <w:pPr>
        <w:spacing w:after="0" w:line="240" w:lineRule="auto"/>
        <w:rPr>
          <w:rFonts w:ascii="Times New Roman" w:hAnsi="Times New Roman"/>
          <w:sz w:val="28"/>
          <w:szCs w:val="28"/>
        </w:rPr>
      </w:pPr>
    </w:p>
    <w:p w:rsidR="00EC3B96" w:rsidRPr="002B49A6" w:rsidRDefault="00EC3B96" w:rsidP="00D8422B">
      <w:pPr>
        <w:spacing w:after="0" w:line="240" w:lineRule="auto"/>
        <w:rPr>
          <w:rFonts w:ascii="Times New Roman" w:hAnsi="Times New Roman"/>
          <w:sz w:val="28"/>
          <w:szCs w:val="28"/>
        </w:rPr>
      </w:pPr>
    </w:p>
    <w:p w:rsidR="00EC3B96" w:rsidRDefault="00EC3B96" w:rsidP="00D8422B">
      <w:pPr>
        <w:spacing w:after="0" w:line="240" w:lineRule="auto"/>
        <w:rPr>
          <w:rFonts w:ascii="Times New Roman" w:hAnsi="Times New Roman"/>
          <w:sz w:val="28"/>
          <w:szCs w:val="28"/>
        </w:rPr>
      </w:pPr>
    </w:p>
    <w:p w:rsidR="006A5260" w:rsidRDefault="006A5260" w:rsidP="00D8422B">
      <w:pPr>
        <w:spacing w:after="0" w:line="240" w:lineRule="auto"/>
        <w:rPr>
          <w:rFonts w:ascii="Times New Roman" w:hAnsi="Times New Roman"/>
          <w:sz w:val="28"/>
          <w:szCs w:val="28"/>
        </w:rPr>
      </w:pPr>
    </w:p>
    <w:p w:rsidR="006A5260" w:rsidRDefault="006A5260" w:rsidP="00D8422B">
      <w:pPr>
        <w:spacing w:after="0" w:line="240" w:lineRule="auto"/>
        <w:rPr>
          <w:rFonts w:ascii="Times New Roman" w:hAnsi="Times New Roman"/>
          <w:sz w:val="28"/>
          <w:szCs w:val="28"/>
        </w:rPr>
      </w:pPr>
    </w:p>
    <w:p w:rsidR="006A5260" w:rsidRDefault="006A5260" w:rsidP="00D8422B">
      <w:pPr>
        <w:spacing w:after="0" w:line="240" w:lineRule="auto"/>
        <w:rPr>
          <w:rFonts w:ascii="Times New Roman" w:hAnsi="Times New Roman"/>
          <w:sz w:val="28"/>
          <w:szCs w:val="28"/>
        </w:rPr>
      </w:pPr>
    </w:p>
    <w:p w:rsidR="006A5260" w:rsidRDefault="006A5260" w:rsidP="00D8422B">
      <w:pPr>
        <w:spacing w:after="0" w:line="240" w:lineRule="auto"/>
        <w:rPr>
          <w:rFonts w:ascii="Times New Roman" w:hAnsi="Times New Roman"/>
          <w:sz w:val="28"/>
          <w:szCs w:val="28"/>
        </w:rPr>
      </w:pPr>
    </w:p>
    <w:p w:rsidR="006A5260" w:rsidRDefault="006A5260" w:rsidP="00D8422B">
      <w:pPr>
        <w:spacing w:after="0" w:line="240" w:lineRule="auto"/>
        <w:rPr>
          <w:rFonts w:ascii="Times New Roman" w:hAnsi="Times New Roman"/>
          <w:sz w:val="28"/>
          <w:szCs w:val="28"/>
        </w:rPr>
      </w:pPr>
    </w:p>
    <w:p w:rsidR="006A5260" w:rsidRDefault="006A5260" w:rsidP="00D8422B">
      <w:pPr>
        <w:spacing w:after="0" w:line="240" w:lineRule="auto"/>
        <w:rPr>
          <w:rFonts w:ascii="Times New Roman" w:hAnsi="Times New Roman"/>
          <w:sz w:val="28"/>
          <w:szCs w:val="28"/>
        </w:rPr>
      </w:pPr>
    </w:p>
    <w:p w:rsidR="006A5260" w:rsidRDefault="006A5260" w:rsidP="00D8422B">
      <w:pPr>
        <w:spacing w:after="0" w:line="240" w:lineRule="auto"/>
        <w:rPr>
          <w:rFonts w:ascii="Times New Roman" w:hAnsi="Times New Roman"/>
          <w:sz w:val="28"/>
          <w:szCs w:val="28"/>
        </w:rPr>
      </w:pPr>
    </w:p>
    <w:p w:rsidR="006A5260" w:rsidRDefault="006A5260" w:rsidP="00D8422B">
      <w:pPr>
        <w:spacing w:after="0" w:line="240" w:lineRule="auto"/>
        <w:rPr>
          <w:rFonts w:ascii="Times New Roman" w:hAnsi="Times New Roman"/>
          <w:sz w:val="28"/>
          <w:szCs w:val="28"/>
        </w:rPr>
      </w:pPr>
    </w:p>
    <w:p w:rsidR="006A5260" w:rsidRPr="00CB71C0" w:rsidRDefault="006A5260" w:rsidP="00D8422B">
      <w:pPr>
        <w:spacing w:after="0" w:line="240" w:lineRule="auto"/>
        <w:rPr>
          <w:rFonts w:ascii="Times New Roman" w:hAnsi="Times New Roman"/>
          <w:sz w:val="28"/>
          <w:szCs w:val="28"/>
        </w:rPr>
      </w:pPr>
    </w:p>
    <w:p w:rsidR="00EC3B96" w:rsidRPr="002B49A6" w:rsidRDefault="00EC3B96" w:rsidP="00D8422B">
      <w:pPr>
        <w:spacing w:after="0" w:line="240" w:lineRule="auto"/>
        <w:rPr>
          <w:rFonts w:ascii="Times New Roman" w:hAnsi="Times New Roman"/>
          <w:sz w:val="28"/>
          <w:szCs w:val="28"/>
        </w:rPr>
      </w:pPr>
    </w:p>
    <w:p w:rsidR="00EC3B96" w:rsidRPr="002B49A6" w:rsidRDefault="00EC3B96" w:rsidP="00D8422B">
      <w:pPr>
        <w:spacing w:after="0" w:line="240" w:lineRule="auto"/>
        <w:rPr>
          <w:rFonts w:ascii="Times New Roman" w:hAnsi="Times New Roman"/>
          <w:sz w:val="28"/>
          <w:szCs w:val="28"/>
        </w:rPr>
      </w:pPr>
    </w:p>
    <w:p w:rsidR="00EC3B96" w:rsidRPr="00D8422B" w:rsidRDefault="0073191E" w:rsidP="00D8422B">
      <w:pPr>
        <w:spacing w:after="0" w:line="240" w:lineRule="auto"/>
        <w:jc w:val="center"/>
        <w:rPr>
          <w:rFonts w:ascii="Times New Roman" w:hAnsi="Times New Roman"/>
          <w:sz w:val="28"/>
          <w:szCs w:val="28"/>
        </w:rPr>
      </w:pPr>
      <w:bookmarkStart w:id="0" w:name="_GoBack"/>
      <w:bookmarkEnd w:id="0"/>
      <w:r>
        <w:rPr>
          <w:rFonts w:ascii="Times New Roman" w:hAnsi="Times New Roman"/>
          <w:sz w:val="28"/>
          <w:szCs w:val="28"/>
        </w:rPr>
        <w:t>2020</w:t>
      </w:r>
      <w:r w:rsidR="00EC3B96" w:rsidRPr="00CB71C0">
        <w:rPr>
          <w:rFonts w:ascii="Times New Roman" w:hAnsi="Times New Roman"/>
          <w:sz w:val="28"/>
          <w:szCs w:val="28"/>
        </w:rPr>
        <w:t xml:space="preserve"> </w:t>
      </w:r>
      <w:r w:rsidR="00EC3B96">
        <w:rPr>
          <w:rFonts w:ascii="Times New Roman" w:hAnsi="Times New Roman"/>
          <w:sz w:val="28"/>
          <w:szCs w:val="28"/>
        </w:rPr>
        <w:t>–</w:t>
      </w:r>
      <w:r>
        <w:rPr>
          <w:rFonts w:ascii="Times New Roman" w:hAnsi="Times New Roman"/>
          <w:sz w:val="28"/>
          <w:szCs w:val="28"/>
        </w:rPr>
        <w:t xml:space="preserve"> 2021</w:t>
      </w:r>
      <w:r w:rsidR="00EC3B96">
        <w:rPr>
          <w:rFonts w:ascii="Times New Roman" w:hAnsi="Times New Roman"/>
          <w:sz w:val="28"/>
          <w:szCs w:val="28"/>
        </w:rPr>
        <w:t xml:space="preserve"> учебный</w:t>
      </w:r>
    </w:p>
    <w:p w:rsidR="00EC3B96" w:rsidRDefault="00EC3B96" w:rsidP="00C56A3F">
      <w:pPr>
        <w:rPr>
          <w:rFonts w:ascii="Times New Roman" w:hAnsi="Times New Roman"/>
        </w:rPr>
      </w:pPr>
    </w:p>
    <w:p w:rsidR="00EC3B96" w:rsidRDefault="00EC3B96" w:rsidP="00C56A3F">
      <w:pPr>
        <w:rPr>
          <w:rFonts w:ascii="Times New Roman" w:hAnsi="Times New Roman"/>
        </w:rPr>
      </w:pPr>
    </w:p>
    <w:p w:rsidR="00EC3B96" w:rsidRDefault="00EC3B96" w:rsidP="002B49A6">
      <w:pPr>
        <w:spacing w:after="0" w:line="240" w:lineRule="auto"/>
        <w:jc w:val="center"/>
        <w:rPr>
          <w:rFonts w:ascii="Times New Roman" w:hAnsi="Times New Roman"/>
          <w:b/>
          <w:bCs/>
          <w:color w:val="000000"/>
          <w:sz w:val="24"/>
          <w:szCs w:val="24"/>
        </w:rPr>
      </w:pPr>
      <w:r w:rsidRPr="00F93D1C">
        <w:rPr>
          <w:rFonts w:ascii="Times New Roman" w:hAnsi="Times New Roman"/>
          <w:b/>
          <w:bCs/>
          <w:color w:val="000000"/>
          <w:sz w:val="24"/>
          <w:szCs w:val="24"/>
        </w:rPr>
        <w:t>Пояснительная записка</w:t>
      </w:r>
    </w:p>
    <w:p w:rsidR="00EC3B96" w:rsidRDefault="00EC3B96" w:rsidP="002B49A6">
      <w:pPr>
        <w:spacing w:after="0"/>
        <w:contextualSpacing/>
        <w:jc w:val="both"/>
        <w:rPr>
          <w:rFonts w:ascii="Times New Roman" w:hAnsi="Times New Roman"/>
          <w:sz w:val="24"/>
          <w:szCs w:val="24"/>
        </w:rPr>
      </w:pPr>
      <w:r w:rsidRPr="00F81CDD">
        <w:rPr>
          <w:rFonts w:ascii="Times New Roman" w:hAnsi="Times New Roman"/>
          <w:sz w:val="24"/>
          <w:szCs w:val="24"/>
        </w:rPr>
        <w:t xml:space="preserve">    Рабочая программа включает в себя 270 занятий (2 часа в неделю) и рассчитана на 4 года обучения. </w:t>
      </w:r>
    </w:p>
    <w:p w:rsidR="00EC3B96" w:rsidRPr="00F81CDD" w:rsidRDefault="00EC3B96" w:rsidP="002B49A6">
      <w:pPr>
        <w:spacing w:after="0"/>
        <w:contextualSpacing/>
        <w:jc w:val="both"/>
        <w:rPr>
          <w:rFonts w:ascii="Times New Roman" w:hAnsi="Times New Roman"/>
          <w:sz w:val="24"/>
          <w:szCs w:val="24"/>
        </w:rPr>
      </w:pPr>
      <w:r w:rsidRPr="00F81CDD">
        <w:rPr>
          <w:rFonts w:ascii="Times New Roman" w:hAnsi="Times New Roman"/>
          <w:sz w:val="24"/>
          <w:szCs w:val="24"/>
        </w:rPr>
        <w:t xml:space="preserve">1 </w:t>
      </w:r>
      <w:r>
        <w:rPr>
          <w:rFonts w:ascii="Times New Roman" w:hAnsi="Times New Roman"/>
          <w:sz w:val="24"/>
          <w:szCs w:val="24"/>
        </w:rPr>
        <w:t>год обучения</w:t>
      </w:r>
      <w:r w:rsidRPr="00F81CDD">
        <w:rPr>
          <w:rFonts w:ascii="Times New Roman" w:hAnsi="Times New Roman"/>
          <w:sz w:val="24"/>
          <w:szCs w:val="24"/>
        </w:rPr>
        <w:t xml:space="preserve">- 66 часа, 2-4 </w:t>
      </w:r>
      <w:r>
        <w:rPr>
          <w:rFonts w:ascii="Times New Roman" w:hAnsi="Times New Roman"/>
          <w:sz w:val="24"/>
          <w:szCs w:val="24"/>
        </w:rPr>
        <w:t>годы обучения по</w:t>
      </w:r>
      <w:r w:rsidRPr="00F81CDD">
        <w:rPr>
          <w:rFonts w:ascii="Times New Roman" w:hAnsi="Times New Roman"/>
          <w:sz w:val="24"/>
          <w:szCs w:val="24"/>
        </w:rPr>
        <w:t xml:space="preserve"> 68 часов.</w:t>
      </w:r>
    </w:p>
    <w:p w:rsidR="00EC3B96" w:rsidRPr="006D0429" w:rsidRDefault="00EC3B96" w:rsidP="006D0429">
      <w:pPr>
        <w:spacing w:after="0" w:line="240" w:lineRule="auto"/>
        <w:jc w:val="center"/>
        <w:rPr>
          <w:rFonts w:ascii="Times New Roman" w:hAnsi="Times New Roman"/>
          <w:b/>
          <w:sz w:val="24"/>
          <w:szCs w:val="24"/>
        </w:rPr>
      </w:pPr>
      <w:r w:rsidRPr="00F93D1C">
        <w:rPr>
          <w:rFonts w:ascii="Times New Roman" w:hAnsi="Times New Roman"/>
          <w:color w:val="000000"/>
          <w:sz w:val="24"/>
          <w:szCs w:val="24"/>
        </w:rPr>
        <w:t>      </w:t>
      </w:r>
      <w:r w:rsidRPr="006D0429">
        <w:rPr>
          <w:rFonts w:ascii="Times New Roman" w:hAnsi="Times New Roman"/>
          <w:sz w:val="24"/>
          <w:szCs w:val="24"/>
        </w:rPr>
        <w:t>Нормативно-правовой и документальной базой программы  по формированию общеинтеллектуальной</w:t>
      </w:r>
      <w:r w:rsidRPr="006D0429">
        <w:rPr>
          <w:rFonts w:ascii="Times New Roman" w:hAnsi="Times New Roman"/>
          <w:b/>
          <w:sz w:val="24"/>
          <w:szCs w:val="24"/>
        </w:rPr>
        <w:t xml:space="preserve"> </w:t>
      </w:r>
      <w:r w:rsidRPr="006D0429">
        <w:rPr>
          <w:rFonts w:ascii="Times New Roman" w:hAnsi="Times New Roman"/>
          <w:sz w:val="24"/>
          <w:szCs w:val="24"/>
        </w:rPr>
        <w:t xml:space="preserve">направленности </w:t>
      </w:r>
      <w:r w:rsidRPr="00F81CDD">
        <w:rPr>
          <w:rFonts w:ascii="Times New Roman" w:hAnsi="Times New Roman"/>
          <w:sz w:val="24"/>
          <w:szCs w:val="24"/>
        </w:rPr>
        <w:t>обучающихся являются:</w:t>
      </w:r>
    </w:p>
    <w:p w:rsidR="00EC3B96" w:rsidRPr="00F81CDD" w:rsidRDefault="00EC3B96" w:rsidP="006D0429">
      <w:pPr>
        <w:pStyle w:val="11"/>
        <w:numPr>
          <w:ilvl w:val="0"/>
          <w:numId w:val="39"/>
        </w:numPr>
        <w:spacing w:after="0"/>
        <w:jc w:val="both"/>
        <w:rPr>
          <w:rFonts w:ascii="Times New Roman" w:hAnsi="Times New Roman"/>
          <w:sz w:val="24"/>
          <w:szCs w:val="24"/>
        </w:rPr>
      </w:pPr>
      <w:r w:rsidRPr="00F81CDD">
        <w:rPr>
          <w:rFonts w:ascii="Times New Roman" w:hAnsi="Times New Roman"/>
          <w:sz w:val="24"/>
          <w:szCs w:val="24"/>
        </w:rPr>
        <w:t>Закон Российской Федерации «Об образовании</w:t>
      </w:r>
      <w:r>
        <w:rPr>
          <w:rFonts w:ascii="Times New Roman" w:hAnsi="Times New Roman"/>
          <w:sz w:val="24"/>
          <w:szCs w:val="24"/>
        </w:rPr>
        <w:t xml:space="preserve"> в РФ</w:t>
      </w:r>
      <w:r w:rsidRPr="00F81CDD">
        <w:rPr>
          <w:rFonts w:ascii="Times New Roman" w:hAnsi="Times New Roman"/>
          <w:sz w:val="24"/>
          <w:szCs w:val="24"/>
        </w:rPr>
        <w:t>»;</w:t>
      </w:r>
    </w:p>
    <w:p w:rsidR="00EC3B96" w:rsidRPr="00F81CDD" w:rsidRDefault="00EC3B96" w:rsidP="006D0429">
      <w:pPr>
        <w:pStyle w:val="11"/>
        <w:numPr>
          <w:ilvl w:val="0"/>
          <w:numId w:val="39"/>
        </w:numPr>
        <w:spacing w:after="0"/>
        <w:jc w:val="both"/>
        <w:rPr>
          <w:rFonts w:ascii="Times New Roman" w:hAnsi="Times New Roman"/>
          <w:sz w:val="24"/>
          <w:szCs w:val="24"/>
        </w:rPr>
      </w:pPr>
      <w:r w:rsidRPr="00F81CDD">
        <w:rPr>
          <w:rFonts w:ascii="Times New Roman" w:hAnsi="Times New Roman"/>
          <w:sz w:val="24"/>
          <w:szCs w:val="24"/>
        </w:rPr>
        <w:t>Федеральный государственный образовательный стандарт начального общего образования;</w:t>
      </w:r>
    </w:p>
    <w:p w:rsidR="00EC3B96" w:rsidRPr="00D66A6E" w:rsidRDefault="00EC3B96" w:rsidP="006D0429">
      <w:pPr>
        <w:numPr>
          <w:ilvl w:val="0"/>
          <w:numId w:val="39"/>
        </w:numPr>
        <w:spacing w:after="0" w:line="240" w:lineRule="auto"/>
        <w:rPr>
          <w:rFonts w:ascii="Times New Roman" w:hAnsi="Times New Roman"/>
          <w:sz w:val="24"/>
          <w:szCs w:val="24"/>
        </w:rPr>
      </w:pPr>
      <w:r w:rsidRPr="00D66A6E">
        <w:rPr>
          <w:rFonts w:ascii="Times New Roman" w:hAnsi="Times New Roman"/>
          <w:sz w:val="24"/>
          <w:szCs w:val="24"/>
        </w:rPr>
        <w:t>СанПиН 2.4.2.2821-10  «Санитарно-эпидемиологические требования к условиям и организации обучения в общеобразовательных  учреждениях»  (29.12.2010г.,  № 189)</w:t>
      </w:r>
    </w:p>
    <w:p w:rsidR="00EC3B96" w:rsidRPr="006B5253" w:rsidRDefault="00EC3B96" w:rsidP="006D0429">
      <w:pPr>
        <w:pStyle w:val="11"/>
        <w:numPr>
          <w:ilvl w:val="0"/>
          <w:numId w:val="39"/>
        </w:numPr>
        <w:spacing w:after="0"/>
        <w:jc w:val="both"/>
        <w:rPr>
          <w:rFonts w:ascii="Times New Roman" w:hAnsi="Times New Roman"/>
          <w:sz w:val="24"/>
          <w:szCs w:val="24"/>
        </w:rPr>
      </w:pPr>
      <w:r w:rsidRPr="006B5253">
        <w:rPr>
          <w:rFonts w:ascii="Times New Roman" w:hAnsi="Times New Roman"/>
          <w:sz w:val="24"/>
          <w:szCs w:val="24"/>
        </w:rPr>
        <w:t>Федеральный закон от 20.03.1999 №52-ФЗ «О санитарно-эпидемиологическом благополучии населения»</w:t>
      </w:r>
      <w:r>
        <w:rPr>
          <w:rFonts w:ascii="Times New Roman" w:hAnsi="Times New Roman"/>
          <w:sz w:val="24"/>
          <w:szCs w:val="24"/>
        </w:rPr>
        <w:t xml:space="preserve"> (</w:t>
      </w:r>
      <w:r w:rsidRPr="006B5253">
        <w:rPr>
          <w:rFonts w:ascii="Times New Roman" w:hAnsi="Times New Roman"/>
          <w:sz w:val="24"/>
          <w:szCs w:val="24"/>
        </w:rPr>
        <w:t>с изменениями);</w:t>
      </w:r>
    </w:p>
    <w:p w:rsidR="00EC3B96" w:rsidRPr="00F81CDD" w:rsidRDefault="00EC3B96" w:rsidP="006D0429">
      <w:pPr>
        <w:pStyle w:val="11"/>
        <w:numPr>
          <w:ilvl w:val="0"/>
          <w:numId w:val="39"/>
        </w:numPr>
        <w:spacing w:after="0"/>
        <w:jc w:val="both"/>
        <w:rPr>
          <w:rFonts w:ascii="Times New Roman" w:hAnsi="Times New Roman"/>
          <w:sz w:val="24"/>
          <w:szCs w:val="24"/>
        </w:rPr>
      </w:pPr>
      <w:r w:rsidRPr="00F81CDD">
        <w:rPr>
          <w:rFonts w:ascii="Times New Roman" w:hAnsi="Times New Roman"/>
          <w:sz w:val="24"/>
          <w:szCs w:val="24"/>
        </w:rPr>
        <w:t>Постановление Правительства Российской Федерации от 23.03.2001 №224 «О проведении эксперимента по совершенствованию структуры и содержания общего образования» в части сохранения и укрепления здоровья школьников.</w:t>
      </w:r>
    </w:p>
    <w:p w:rsidR="00EC3B96" w:rsidRPr="00F81CDD" w:rsidRDefault="00EC3B96" w:rsidP="006D0429">
      <w:pPr>
        <w:pStyle w:val="11"/>
        <w:numPr>
          <w:ilvl w:val="0"/>
          <w:numId w:val="39"/>
        </w:numPr>
        <w:spacing w:after="0"/>
        <w:jc w:val="both"/>
        <w:rPr>
          <w:rFonts w:ascii="Times New Roman" w:hAnsi="Times New Roman"/>
          <w:sz w:val="24"/>
          <w:szCs w:val="24"/>
        </w:rPr>
      </w:pPr>
      <w:r w:rsidRPr="00F81CDD">
        <w:rPr>
          <w:rFonts w:ascii="Times New Roman" w:hAnsi="Times New Roman"/>
          <w:sz w:val="24"/>
          <w:szCs w:val="24"/>
        </w:rPr>
        <w:t>О недопустимости перегрузок обучающихся в начальной школе (Письмо МО РФ № 220/11-13 от 20.02.1999);</w:t>
      </w:r>
    </w:p>
    <w:p w:rsidR="00EC3B96" w:rsidRPr="00F81CDD" w:rsidRDefault="00EC3B96" w:rsidP="006D0429">
      <w:pPr>
        <w:pStyle w:val="11"/>
        <w:numPr>
          <w:ilvl w:val="0"/>
          <w:numId w:val="39"/>
        </w:numPr>
        <w:spacing w:after="0"/>
        <w:jc w:val="both"/>
        <w:rPr>
          <w:rFonts w:ascii="Times New Roman" w:hAnsi="Times New Roman"/>
          <w:sz w:val="24"/>
          <w:szCs w:val="24"/>
        </w:rPr>
      </w:pPr>
      <w:r w:rsidRPr="00F81CDD">
        <w:rPr>
          <w:rFonts w:ascii="Times New Roman" w:hAnsi="Times New Roman"/>
          <w:sz w:val="24"/>
          <w:szCs w:val="24"/>
        </w:rPr>
        <w:t>Гигиенические требования к условиям реализации основной образовательной программы начального общего образования (</w:t>
      </w:r>
      <w:smartTag w:uri="urn:schemas-microsoft-com:office:smarttags" w:element="metricconverter">
        <w:smartTagPr>
          <w:attr w:name="ProductID" w:val="2009 г"/>
        </w:smartTagPr>
        <w:r w:rsidRPr="00F81CDD">
          <w:rPr>
            <w:rFonts w:ascii="Times New Roman" w:hAnsi="Times New Roman"/>
            <w:sz w:val="24"/>
            <w:szCs w:val="24"/>
          </w:rPr>
          <w:t>2009 г</w:t>
        </w:r>
      </w:smartTag>
      <w:r w:rsidRPr="00F81CDD">
        <w:rPr>
          <w:rFonts w:ascii="Times New Roman" w:hAnsi="Times New Roman"/>
          <w:sz w:val="24"/>
          <w:szCs w:val="24"/>
        </w:rPr>
        <w:t>.);</w:t>
      </w:r>
    </w:p>
    <w:p w:rsidR="00EC3B96" w:rsidRPr="006D0429" w:rsidRDefault="00EC3B96" w:rsidP="006D0429">
      <w:pPr>
        <w:spacing w:after="0" w:line="240" w:lineRule="auto"/>
        <w:rPr>
          <w:rFonts w:ascii="Times New Roman" w:hAnsi="Times New Roman"/>
          <w:color w:val="000000"/>
          <w:sz w:val="24"/>
          <w:szCs w:val="24"/>
        </w:rPr>
      </w:pPr>
      <w:r w:rsidRPr="00F93D1C">
        <w:rPr>
          <w:rFonts w:ascii="Times New Roman" w:hAnsi="Times New Roman"/>
          <w:color w:val="000000"/>
          <w:sz w:val="24"/>
          <w:szCs w:val="24"/>
        </w:rPr>
        <w:t xml:space="preserve">                       </w:t>
      </w:r>
    </w:p>
    <w:p w:rsidR="00EC3B96" w:rsidRPr="00397DCE" w:rsidRDefault="00EC3B96" w:rsidP="00C56A3F">
      <w:pPr>
        <w:rPr>
          <w:rFonts w:ascii="Times New Roman" w:hAnsi="Times New Roman"/>
        </w:rPr>
      </w:pPr>
      <w:r w:rsidRPr="00397DCE">
        <w:rPr>
          <w:rFonts w:ascii="Times New Roman" w:hAnsi="Times New Roman"/>
          <w:b/>
        </w:rPr>
        <w:t xml:space="preserve">Актуальность </w:t>
      </w:r>
      <w:r w:rsidRPr="00397DCE">
        <w:rPr>
          <w:rFonts w:ascii="Times New Roman" w:hAnsi="Times New Roman"/>
        </w:rPr>
        <w:t xml:space="preserve"> программы  состоит в том, что она обеспечивает  развитие интеллектуальных общеучебных умений у учащихся, необходимых для дальнейшей самореализации и формирования личности ребенка. На помощь приходит</w:t>
      </w:r>
      <w:r>
        <w:rPr>
          <w:rFonts w:ascii="Times New Roman" w:hAnsi="Times New Roman"/>
        </w:rPr>
        <w:t xml:space="preserve"> дополнительное образование</w:t>
      </w:r>
      <w:r w:rsidRPr="00397DCE">
        <w:rPr>
          <w:rFonts w:ascii="Times New Roman" w:hAnsi="Times New Roman"/>
        </w:rPr>
        <w:t>, где ребенок может раскрыть и преумножить свои способности.</w:t>
      </w:r>
    </w:p>
    <w:p w:rsidR="00EC3B96" w:rsidRDefault="00EC3B96" w:rsidP="00C56A3F">
      <w:pPr>
        <w:rPr>
          <w:rFonts w:ascii="Times New Roman" w:hAnsi="Times New Roman"/>
        </w:rPr>
      </w:pPr>
      <w:r>
        <w:rPr>
          <w:rFonts w:ascii="Times New Roman" w:hAnsi="Times New Roman"/>
          <w:b/>
        </w:rPr>
        <w:t xml:space="preserve">Цель  программы – </w:t>
      </w:r>
      <w:r w:rsidRPr="00397DCE">
        <w:rPr>
          <w:rFonts w:ascii="Times New Roman" w:hAnsi="Times New Roman"/>
        </w:rPr>
        <w:t>развивать образное мышление</w:t>
      </w:r>
      <w:r>
        <w:rPr>
          <w:rFonts w:ascii="Times New Roman" w:hAnsi="Times New Roman"/>
        </w:rPr>
        <w:t>, речь, умение высказывать и делать выводы и суждения, развивать творческие способности.</w:t>
      </w:r>
    </w:p>
    <w:p w:rsidR="00EC3B96" w:rsidRDefault="00EC3B96" w:rsidP="000E04D3">
      <w:pPr>
        <w:rPr>
          <w:rFonts w:ascii="Times New Roman" w:hAnsi="Times New Roman"/>
          <w:b/>
        </w:rPr>
      </w:pPr>
      <w:r w:rsidRPr="00397DCE">
        <w:rPr>
          <w:rFonts w:ascii="Times New Roman" w:hAnsi="Times New Roman"/>
        </w:rPr>
        <w:t xml:space="preserve">Предлагаемое пособие предназначено для работы с детьми начальных классов и представляет собой комплекс специально разработанных игровых заданий, упражнений, тренингов, логических задач. Совокупность их, выраженная в определенной последовательности, позволит комплексно решить образовательные </w:t>
      </w:r>
      <w:r w:rsidRPr="00397DCE">
        <w:rPr>
          <w:rFonts w:ascii="Times New Roman" w:hAnsi="Times New Roman"/>
          <w:b/>
        </w:rPr>
        <w:t xml:space="preserve">задачи: </w:t>
      </w:r>
    </w:p>
    <w:p w:rsidR="00EC3B96" w:rsidRPr="000E04D3" w:rsidRDefault="00EC3B96" w:rsidP="000E04D3">
      <w:pPr>
        <w:rPr>
          <w:rFonts w:ascii="Times New Roman" w:hAnsi="Times New Roman"/>
          <w:b/>
        </w:rPr>
      </w:pPr>
      <w:r w:rsidRPr="000E04D3">
        <w:rPr>
          <w:rFonts w:ascii="Times New Roman" w:hAnsi="Times New Roman"/>
        </w:rPr>
        <w:t>- формировать мотивацию учения, ориентированную на удовлетворение познавательных интересов;</w:t>
      </w:r>
    </w:p>
    <w:p w:rsidR="00EC3B96" w:rsidRPr="000E04D3" w:rsidRDefault="00EC3B96" w:rsidP="000E04D3">
      <w:pPr>
        <w:rPr>
          <w:rFonts w:ascii="Times New Roman" w:hAnsi="Times New Roman"/>
        </w:rPr>
      </w:pPr>
      <w:r w:rsidRPr="000E04D3">
        <w:rPr>
          <w:rFonts w:ascii="Times New Roman" w:hAnsi="Times New Roman"/>
        </w:rPr>
        <w:t>- формировать приемы умственных действий (анализ, синтез, сравнение, обобщение, классификация, аналогия);</w:t>
      </w:r>
    </w:p>
    <w:p w:rsidR="00EC3B96" w:rsidRPr="000E04D3" w:rsidRDefault="00EC3B96" w:rsidP="000E04D3">
      <w:pPr>
        <w:rPr>
          <w:rFonts w:ascii="Times New Roman" w:hAnsi="Times New Roman"/>
        </w:rPr>
      </w:pPr>
      <w:r w:rsidRPr="000E04D3">
        <w:rPr>
          <w:rFonts w:ascii="Times New Roman" w:hAnsi="Times New Roman"/>
        </w:rPr>
        <w:t>- развивать образное мышление;</w:t>
      </w:r>
    </w:p>
    <w:p w:rsidR="00EC3B96" w:rsidRPr="000E04D3" w:rsidRDefault="00EC3B96" w:rsidP="000E04D3">
      <w:pPr>
        <w:rPr>
          <w:rFonts w:ascii="Times New Roman" w:hAnsi="Times New Roman"/>
        </w:rPr>
      </w:pPr>
      <w:r w:rsidRPr="000E04D3">
        <w:rPr>
          <w:rFonts w:ascii="Times New Roman" w:hAnsi="Times New Roman"/>
        </w:rPr>
        <w:t>- развивать речь, умение высказывать и обосновывать свои суждения;</w:t>
      </w:r>
    </w:p>
    <w:p w:rsidR="00EC3B96" w:rsidRPr="000E04D3" w:rsidRDefault="00EC3B96" w:rsidP="000E04D3">
      <w:pPr>
        <w:rPr>
          <w:rFonts w:ascii="Times New Roman" w:hAnsi="Times New Roman"/>
        </w:rPr>
      </w:pPr>
      <w:r w:rsidRPr="000E04D3">
        <w:rPr>
          <w:rFonts w:ascii="Times New Roman" w:hAnsi="Times New Roman"/>
        </w:rPr>
        <w:t>- развивать творческие способности;</w:t>
      </w:r>
    </w:p>
    <w:p w:rsidR="00EC3B96" w:rsidRPr="000E04D3" w:rsidRDefault="00EC3B96" w:rsidP="000E04D3">
      <w:pPr>
        <w:rPr>
          <w:rFonts w:ascii="Times New Roman" w:hAnsi="Times New Roman"/>
        </w:rPr>
      </w:pPr>
      <w:r w:rsidRPr="000E04D3">
        <w:rPr>
          <w:rFonts w:ascii="Times New Roman" w:hAnsi="Times New Roman"/>
        </w:rPr>
        <w:t>- увеличивать концентрацию внимания и объема памяти;</w:t>
      </w:r>
    </w:p>
    <w:p w:rsidR="00EC3B96" w:rsidRPr="000E04D3" w:rsidRDefault="00EC3B96" w:rsidP="000E04D3">
      <w:pPr>
        <w:rPr>
          <w:rFonts w:ascii="Times New Roman" w:hAnsi="Times New Roman"/>
        </w:rPr>
      </w:pPr>
      <w:r w:rsidRPr="000E04D3">
        <w:rPr>
          <w:rFonts w:ascii="Times New Roman" w:hAnsi="Times New Roman"/>
        </w:rPr>
        <w:lastRenderedPageBreak/>
        <w:t>- содействовать воспитанию интереса к предметам и процессу познания в целом.</w:t>
      </w:r>
    </w:p>
    <w:p w:rsidR="00EC3B96" w:rsidRPr="0088271F" w:rsidRDefault="00EC3B96" w:rsidP="0088271F">
      <w:pPr>
        <w:jc w:val="center"/>
        <w:rPr>
          <w:rFonts w:ascii="Times New Roman" w:hAnsi="Times New Roman"/>
          <w:b/>
          <w:sz w:val="28"/>
          <w:szCs w:val="28"/>
        </w:rPr>
      </w:pPr>
      <w:r w:rsidRPr="0088271F">
        <w:rPr>
          <w:rFonts w:ascii="Times New Roman" w:hAnsi="Times New Roman"/>
          <w:b/>
          <w:sz w:val="28"/>
          <w:szCs w:val="28"/>
        </w:rPr>
        <w:t xml:space="preserve">Требования к уровню подготовки </w:t>
      </w:r>
      <w:r>
        <w:rPr>
          <w:rFonts w:ascii="Times New Roman" w:hAnsi="Times New Roman"/>
          <w:b/>
          <w:sz w:val="28"/>
          <w:szCs w:val="28"/>
        </w:rPr>
        <w:t>об</w:t>
      </w:r>
      <w:r w:rsidRPr="0088271F">
        <w:rPr>
          <w:rFonts w:ascii="Times New Roman" w:hAnsi="Times New Roman"/>
          <w:b/>
          <w:sz w:val="28"/>
          <w:szCs w:val="28"/>
        </w:rPr>
        <w:t>уча</w:t>
      </w:r>
      <w:r>
        <w:rPr>
          <w:rFonts w:ascii="Times New Roman" w:hAnsi="Times New Roman"/>
          <w:b/>
          <w:sz w:val="28"/>
          <w:szCs w:val="28"/>
        </w:rPr>
        <w:t>ю</w:t>
      </w:r>
      <w:r w:rsidRPr="0088271F">
        <w:rPr>
          <w:rFonts w:ascii="Times New Roman" w:hAnsi="Times New Roman"/>
          <w:b/>
          <w:sz w:val="28"/>
          <w:szCs w:val="28"/>
        </w:rPr>
        <w:t>щихся к концу курса</w:t>
      </w:r>
    </w:p>
    <w:p w:rsidR="00EC3B96" w:rsidRPr="00613778" w:rsidRDefault="00EC3B96" w:rsidP="00C56A3F">
      <w:pPr>
        <w:rPr>
          <w:rFonts w:ascii="Times New Roman" w:hAnsi="Times New Roman"/>
        </w:rPr>
      </w:pPr>
      <w:r w:rsidRPr="00613778">
        <w:rPr>
          <w:rFonts w:ascii="Times New Roman" w:hAnsi="Times New Roman"/>
          <w:b/>
        </w:rPr>
        <w:t>Личностными</w:t>
      </w:r>
      <w:r>
        <w:t xml:space="preserve"> </w:t>
      </w:r>
      <w:r w:rsidRPr="00613778">
        <w:rPr>
          <w:rFonts w:ascii="Times New Roman" w:hAnsi="Times New Roman"/>
        </w:rPr>
        <w:t xml:space="preserve">результатами изучения данного курса являются: </w:t>
      </w:r>
    </w:p>
    <w:p w:rsidR="00EC3B96" w:rsidRPr="00613778" w:rsidRDefault="00EC3B96" w:rsidP="00C56A3F">
      <w:pPr>
        <w:rPr>
          <w:rFonts w:ascii="Times New Roman" w:hAnsi="Times New Roman"/>
        </w:rPr>
      </w:pPr>
      <w:r w:rsidRPr="00613778">
        <w:rPr>
          <w:rFonts w:ascii="Times New Roman" w:hAnsi="Times New Roman"/>
        </w:rPr>
        <w:t>развитие любознательности, сообразительности при выполнении разнообразных заданий проблемного и эвристического характера;</w:t>
      </w:r>
    </w:p>
    <w:p w:rsidR="00EC3B96" w:rsidRPr="00613778" w:rsidRDefault="00EC3B96" w:rsidP="00C56A3F">
      <w:pPr>
        <w:rPr>
          <w:rFonts w:ascii="Times New Roman" w:hAnsi="Times New Roman"/>
        </w:rPr>
      </w:pPr>
      <w:r w:rsidRPr="00613778">
        <w:rPr>
          <w:rFonts w:ascii="Times New Roman" w:hAnsi="Times New Roman"/>
        </w:rPr>
        <w:t>развитие внимательности, настойчивости, целеустремленности, умения преодолевать трудности – качеств весьма важных в практической деятельности любого человека;</w:t>
      </w:r>
    </w:p>
    <w:p w:rsidR="00EC3B96" w:rsidRPr="00613778" w:rsidRDefault="00EC3B96" w:rsidP="00C56A3F">
      <w:pPr>
        <w:rPr>
          <w:rFonts w:ascii="Times New Roman" w:hAnsi="Times New Roman"/>
        </w:rPr>
      </w:pPr>
      <w:r w:rsidRPr="00613778">
        <w:rPr>
          <w:rFonts w:ascii="Times New Roman" w:hAnsi="Times New Roman"/>
        </w:rPr>
        <w:t>воспитание чувства справедливости, ответственности;</w:t>
      </w:r>
    </w:p>
    <w:p w:rsidR="00EC3B96" w:rsidRPr="00F47EF8" w:rsidRDefault="00EC3B96" w:rsidP="00C56A3F">
      <w:pPr>
        <w:rPr>
          <w:rFonts w:ascii="Times New Roman" w:hAnsi="Times New Roman"/>
        </w:rPr>
      </w:pPr>
      <w:r w:rsidRPr="00613778">
        <w:rPr>
          <w:rFonts w:ascii="Times New Roman" w:hAnsi="Times New Roman"/>
        </w:rPr>
        <w:t>развитие самостоятельности суждений, независимости и нестандартности мышления.</w:t>
      </w:r>
    </w:p>
    <w:p w:rsidR="00EC3B96" w:rsidRPr="00613778" w:rsidRDefault="00EC3B96" w:rsidP="00C56A3F">
      <w:pPr>
        <w:rPr>
          <w:rFonts w:ascii="Times New Roman" w:hAnsi="Times New Roman"/>
        </w:rPr>
      </w:pPr>
      <w:r w:rsidRPr="00613778">
        <w:rPr>
          <w:rFonts w:ascii="Times New Roman" w:hAnsi="Times New Roman"/>
          <w:b/>
        </w:rPr>
        <w:t>Метапредметные</w:t>
      </w:r>
      <w:r w:rsidRPr="00613778">
        <w:rPr>
          <w:rFonts w:ascii="Times New Roman" w:hAnsi="Times New Roman"/>
        </w:rPr>
        <w:t xml:space="preserve"> результаты </w:t>
      </w:r>
    </w:p>
    <w:p w:rsidR="00EC3B96" w:rsidRPr="00613778" w:rsidRDefault="00EC3B96" w:rsidP="00C56A3F">
      <w:pPr>
        <w:rPr>
          <w:rFonts w:ascii="Times New Roman" w:hAnsi="Times New Roman"/>
        </w:rPr>
      </w:pPr>
      <w:r w:rsidRPr="00613778">
        <w:rPr>
          <w:rFonts w:ascii="Times New Roman" w:hAnsi="Times New Roman"/>
        </w:rPr>
        <w:t>Сравнивать разные приемы действий, выбирать удобные способы для выполнения конкретного задания.</w:t>
      </w:r>
    </w:p>
    <w:p w:rsidR="00EC3B96" w:rsidRPr="00613778" w:rsidRDefault="00EC3B96" w:rsidP="00C56A3F">
      <w:pPr>
        <w:rPr>
          <w:rFonts w:ascii="Times New Roman" w:hAnsi="Times New Roman"/>
        </w:rPr>
      </w:pPr>
      <w:r w:rsidRPr="00613778">
        <w:rPr>
          <w:rFonts w:ascii="Times New Roman" w:hAnsi="Times New Roman"/>
        </w:rPr>
        <w:t>Моделировать в процессе совместного обсуждения алгоритм решения числового кроссворда; использовать его в ходе самостоятельной работы.</w:t>
      </w:r>
    </w:p>
    <w:p w:rsidR="00EC3B96" w:rsidRPr="00613778" w:rsidRDefault="00EC3B96" w:rsidP="00C56A3F">
      <w:pPr>
        <w:rPr>
          <w:rFonts w:ascii="Times New Roman" w:hAnsi="Times New Roman"/>
        </w:rPr>
      </w:pPr>
      <w:r w:rsidRPr="00613778">
        <w:rPr>
          <w:rFonts w:ascii="Times New Roman" w:hAnsi="Times New Roman"/>
        </w:rPr>
        <w:t>Применять изученные способы учебной работы и приёмы вычислений для работы с числовыми головоломками.</w:t>
      </w:r>
    </w:p>
    <w:p w:rsidR="00EC3B96" w:rsidRPr="00613778" w:rsidRDefault="00EC3B96" w:rsidP="00C56A3F">
      <w:pPr>
        <w:rPr>
          <w:rFonts w:ascii="Times New Roman" w:hAnsi="Times New Roman"/>
        </w:rPr>
      </w:pPr>
      <w:r w:rsidRPr="00613778">
        <w:rPr>
          <w:rFonts w:ascii="Times New Roman" w:hAnsi="Times New Roman"/>
        </w:rPr>
        <w:t xml:space="preserve">Анализировать правила игры. Действовать в соответствии с заданными правилами. </w:t>
      </w:r>
    </w:p>
    <w:p w:rsidR="00EC3B96" w:rsidRPr="00613778" w:rsidRDefault="00EC3B96" w:rsidP="00C56A3F">
      <w:pPr>
        <w:rPr>
          <w:rFonts w:ascii="Times New Roman" w:hAnsi="Times New Roman"/>
        </w:rPr>
      </w:pPr>
      <w:r w:rsidRPr="00613778">
        <w:rPr>
          <w:rFonts w:ascii="Times New Roman" w:hAnsi="Times New Roman"/>
        </w:rPr>
        <w:t>Включаться в групповую работу. Участвовать в обсуждении проблемных</w:t>
      </w:r>
    </w:p>
    <w:p w:rsidR="00EC3B96" w:rsidRPr="00613778" w:rsidRDefault="00EC3B96" w:rsidP="00C56A3F">
      <w:pPr>
        <w:rPr>
          <w:rFonts w:ascii="Times New Roman" w:hAnsi="Times New Roman"/>
        </w:rPr>
      </w:pPr>
      <w:r w:rsidRPr="00613778">
        <w:rPr>
          <w:rFonts w:ascii="Times New Roman" w:hAnsi="Times New Roman"/>
        </w:rPr>
        <w:t>вопросов, высказывать собственное мнение и аргументировать его.</w:t>
      </w:r>
    </w:p>
    <w:p w:rsidR="00EC3B96" w:rsidRPr="00613778" w:rsidRDefault="00EC3B96" w:rsidP="00C56A3F">
      <w:pPr>
        <w:rPr>
          <w:rFonts w:ascii="Times New Roman" w:hAnsi="Times New Roman"/>
        </w:rPr>
      </w:pPr>
      <w:r w:rsidRPr="00613778">
        <w:rPr>
          <w:rFonts w:ascii="Times New Roman" w:hAnsi="Times New Roman"/>
        </w:rPr>
        <w:t>Выполнять пробное учебное действие, фиксировать индивидуальное затруднение в пробном действии.</w:t>
      </w:r>
    </w:p>
    <w:p w:rsidR="00EC3B96" w:rsidRPr="00613778" w:rsidRDefault="00EC3B96" w:rsidP="00C56A3F">
      <w:pPr>
        <w:rPr>
          <w:rFonts w:ascii="Times New Roman" w:hAnsi="Times New Roman"/>
        </w:rPr>
      </w:pPr>
      <w:r w:rsidRPr="00613778">
        <w:rPr>
          <w:rFonts w:ascii="Times New Roman" w:hAnsi="Times New Roman"/>
        </w:rPr>
        <w:t>Аргументировать свою позицию в коммуникации, учитывать разные мнения, использовать критерии для обоснования своего суждения.</w:t>
      </w:r>
    </w:p>
    <w:p w:rsidR="00EC3B96" w:rsidRPr="00613778" w:rsidRDefault="00EC3B96" w:rsidP="00C56A3F">
      <w:pPr>
        <w:rPr>
          <w:rFonts w:ascii="Times New Roman" w:hAnsi="Times New Roman"/>
        </w:rPr>
      </w:pPr>
      <w:r w:rsidRPr="00613778">
        <w:rPr>
          <w:rFonts w:ascii="Times New Roman" w:hAnsi="Times New Roman"/>
        </w:rPr>
        <w:t>Сопоставлять полученный (промежуточный, итоговый) результат с заданным условием.</w:t>
      </w:r>
    </w:p>
    <w:p w:rsidR="00EC3B96" w:rsidRPr="00613778" w:rsidRDefault="00EC3B96" w:rsidP="00C56A3F">
      <w:pPr>
        <w:rPr>
          <w:rFonts w:ascii="Times New Roman" w:hAnsi="Times New Roman"/>
        </w:rPr>
      </w:pPr>
      <w:r w:rsidRPr="00613778">
        <w:rPr>
          <w:rFonts w:ascii="Times New Roman" w:hAnsi="Times New Roman"/>
        </w:rPr>
        <w:t>Контролировать свою деятельность: обнаруживать и исправлять ошибки.</w:t>
      </w:r>
    </w:p>
    <w:p w:rsidR="00EC3B96" w:rsidRPr="00613778" w:rsidRDefault="00EC3B96" w:rsidP="00C56A3F">
      <w:pPr>
        <w:rPr>
          <w:rFonts w:ascii="Times New Roman" w:hAnsi="Times New Roman"/>
        </w:rPr>
      </w:pPr>
      <w:r w:rsidRPr="00613778">
        <w:rPr>
          <w:rFonts w:ascii="Times New Roman" w:hAnsi="Times New Roman"/>
          <w:b/>
        </w:rPr>
        <w:t>Предметные</w:t>
      </w:r>
      <w:r w:rsidRPr="00613778">
        <w:rPr>
          <w:rFonts w:ascii="Times New Roman" w:hAnsi="Times New Roman"/>
        </w:rPr>
        <w:t xml:space="preserve"> результаты </w:t>
      </w:r>
    </w:p>
    <w:p w:rsidR="00EC3B96" w:rsidRPr="00613778" w:rsidRDefault="00EC3B96" w:rsidP="00C56A3F">
      <w:pPr>
        <w:rPr>
          <w:rFonts w:ascii="Times New Roman" w:hAnsi="Times New Roman"/>
        </w:rPr>
      </w:pPr>
      <w:r w:rsidRPr="00613778">
        <w:rPr>
          <w:rFonts w:ascii="Times New Roman" w:hAnsi="Times New Roman"/>
        </w:rPr>
        <w:t xml:space="preserve">Анализировать текст задачи: ориентироваться в тексте, выделять условие и вопрос, данные и искомые числа (величины). </w:t>
      </w:r>
    </w:p>
    <w:p w:rsidR="00EC3B96" w:rsidRPr="00613778" w:rsidRDefault="00EC3B96" w:rsidP="00C56A3F">
      <w:pPr>
        <w:rPr>
          <w:rFonts w:ascii="Times New Roman" w:hAnsi="Times New Roman"/>
        </w:rPr>
      </w:pPr>
      <w:r w:rsidRPr="00613778">
        <w:rPr>
          <w:rFonts w:ascii="Times New Roman" w:hAnsi="Times New Roman"/>
        </w:rPr>
        <w:t>Искать и выбирать необходимую информацию, содержащуюся в тексте, на рисунке или в таблице, для ответа на заданные вопросы.</w:t>
      </w:r>
    </w:p>
    <w:p w:rsidR="00EC3B96" w:rsidRPr="00613778" w:rsidRDefault="00EC3B96" w:rsidP="00C56A3F">
      <w:pPr>
        <w:rPr>
          <w:rFonts w:ascii="Times New Roman" w:hAnsi="Times New Roman"/>
        </w:rPr>
      </w:pPr>
      <w:r w:rsidRPr="00613778">
        <w:rPr>
          <w:rFonts w:ascii="Times New Roman" w:hAnsi="Times New Roman"/>
        </w:rPr>
        <w:t xml:space="preserve">Моделировать ситуацию. </w:t>
      </w:r>
    </w:p>
    <w:p w:rsidR="00EC3B96" w:rsidRPr="00613778" w:rsidRDefault="00EC3B96" w:rsidP="00C56A3F">
      <w:pPr>
        <w:rPr>
          <w:rFonts w:ascii="Times New Roman" w:hAnsi="Times New Roman"/>
        </w:rPr>
      </w:pPr>
      <w:r w:rsidRPr="00613778">
        <w:rPr>
          <w:rFonts w:ascii="Times New Roman" w:hAnsi="Times New Roman"/>
        </w:rPr>
        <w:t>Использовать соответствующие знаково-символические средства для моделирования ситуации.</w:t>
      </w:r>
    </w:p>
    <w:p w:rsidR="00EC3B96" w:rsidRPr="00613778" w:rsidRDefault="00EC3B96" w:rsidP="00C56A3F">
      <w:pPr>
        <w:rPr>
          <w:rFonts w:ascii="Times New Roman" w:hAnsi="Times New Roman"/>
        </w:rPr>
      </w:pPr>
      <w:r w:rsidRPr="00613778">
        <w:rPr>
          <w:rFonts w:ascii="Times New Roman" w:hAnsi="Times New Roman"/>
        </w:rPr>
        <w:t>Конструировать последовательность «шагов» (алгоритм).</w:t>
      </w:r>
    </w:p>
    <w:p w:rsidR="00EC3B96" w:rsidRPr="00613778" w:rsidRDefault="00EC3B96" w:rsidP="00C56A3F">
      <w:pPr>
        <w:rPr>
          <w:rFonts w:ascii="Times New Roman" w:hAnsi="Times New Roman"/>
        </w:rPr>
      </w:pPr>
      <w:r w:rsidRPr="00613778">
        <w:rPr>
          <w:rFonts w:ascii="Times New Roman" w:hAnsi="Times New Roman"/>
        </w:rPr>
        <w:lastRenderedPageBreak/>
        <w:t>Объяснять (обосновывать) выполняемые и выполненные действия.</w:t>
      </w:r>
    </w:p>
    <w:p w:rsidR="00EC3B96" w:rsidRPr="00613778" w:rsidRDefault="00EC3B96" w:rsidP="00C56A3F">
      <w:pPr>
        <w:rPr>
          <w:rFonts w:ascii="Times New Roman" w:hAnsi="Times New Roman"/>
        </w:rPr>
      </w:pPr>
      <w:r w:rsidRPr="00613778">
        <w:rPr>
          <w:rFonts w:ascii="Times New Roman" w:hAnsi="Times New Roman"/>
        </w:rPr>
        <w:t>Воспроизводить способ решения.</w:t>
      </w:r>
    </w:p>
    <w:p w:rsidR="00EC3B96" w:rsidRPr="00613778" w:rsidRDefault="00EC3B96" w:rsidP="00C56A3F">
      <w:pPr>
        <w:rPr>
          <w:rFonts w:ascii="Times New Roman" w:hAnsi="Times New Roman"/>
        </w:rPr>
      </w:pPr>
      <w:r w:rsidRPr="00613778">
        <w:rPr>
          <w:rFonts w:ascii="Times New Roman" w:hAnsi="Times New Roman"/>
        </w:rPr>
        <w:t>Сопоставлять полученный (промежуточный, итоговый) результат с заданным условием.</w:t>
      </w:r>
    </w:p>
    <w:p w:rsidR="00EC3B96" w:rsidRPr="00613778" w:rsidRDefault="00EC3B96" w:rsidP="00C56A3F">
      <w:pPr>
        <w:rPr>
          <w:rFonts w:ascii="Times New Roman" w:hAnsi="Times New Roman"/>
        </w:rPr>
      </w:pPr>
      <w:r w:rsidRPr="00613778">
        <w:rPr>
          <w:rFonts w:ascii="Times New Roman" w:hAnsi="Times New Roman"/>
        </w:rPr>
        <w:t>Анализировать предложенные варианты решения задачи, выбирать из них верные.</w:t>
      </w:r>
    </w:p>
    <w:p w:rsidR="00EC3B96" w:rsidRPr="00613778" w:rsidRDefault="00EC3B96" w:rsidP="00C56A3F">
      <w:pPr>
        <w:rPr>
          <w:rFonts w:ascii="Times New Roman" w:hAnsi="Times New Roman"/>
        </w:rPr>
      </w:pPr>
      <w:r w:rsidRPr="00613778">
        <w:rPr>
          <w:rFonts w:ascii="Times New Roman" w:hAnsi="Times New Roman"/>
        </w:rPr>
        <w:t>Оценивать предъявленное готовое решение.</w:t>
      </w:r>
    </w:p>
    <w:p w:rsidR="00EC3B96" w:rsidRPr="00613778" w:rsidRDefault="00EC3B96" w:rsidP="00C56A3F">
      <w:pPr>
        <w:rPr>
          <w:rFonts w:ascii="Times New Roman" w:hAnsi="Times New Roman"/>
        </w:rPr>
      </w:pPr>
      <w:r w:rsidRPr="00613778">
        <w:rPr>
          <w:rFonts w:ascii="Times New Roman" w:hAnsi="Times New Roman"/>
        </w:rPr>
        <w:t>Участвовать в учебном диалоге, оценивать процесс поиска и результат решения.</w:t>
      </w:r>
    </w:p>
    <w:p w:rsidR="00EC3B96" w:rsidRPr="00613778" w:rsidRDefault="00EC3B96" w:rsidP="00C56A3F">
      <w:pPr>
        <w:rPr>
          <w:rFonts w:ascii="Times New Roman" w:hAnsi="Times New Roman"/>
        </w:rPr>
      </w:pPr>
      <w:r w:rsidRPr="00613778">
        <w:rPr>
          <w:rFonts w:ascii="Times New Roman" w:hAnsi="Times New Roman"/>
        </w:rPr>
        <w:t>Конструировать несложные задачи.</w:t>
      </w:r>
    </w:p>
    <w:p w:rsidR="00EC3B96" w:rsidRPr="00613778" w:rsidRDefault="00EC3B96" w:rsidP="00C56A3F">
      <w:pPr>
        <w:rPr>
          <w:rFonts w:ascii="Times New Roman" w:hAnsi="Times New Roman"/>
        </w:rPr>
      </w:pPr>
      <w:r w:rsidRPr="00613778">
        <w:rPr>
          <w:rFonts w:ascii="Times New Roman" w:hAnsi="Times New Roman"/>
        </w:rPr>
        <w:t>Составлять фигуры из частей. Определять место заданной детали в конструкции.</w:t>
      </w:r>
    </w:p>
    <w:p w:rsidR="00EC3B96" w:rsidRPr="00613778" w:rsidRDefault="00EC3B96" w:rsidP="00C56A3F">
      <w:pPr>
        <w:rPr>
          <w:rFonts w:ascii="Times New Roman" w:hAnsi="Times New Roman"/>
        </w:rPr>
      </w:pPr>
      <w:r w:rsidRPr="00613778">
        <w:rPr>
          <w:rFonts w:ascii="Times New Roman" w:hAnsi="Times New Roman"/>
        </w:rPr>
        <w:t>Выявлять закономерности в расположении деталей; составлять детали в соответствии с заданным контуром конструкции.</w:t>
      </w:r>
    </w:p>
    <w:p w:rsidR="00EC3B96" w:rsidRDefault="00EC3B96" w:rsidP="00C56A3F">
      <w:pPr>
        <w:rPr>
          <w:rFonts w:ascii="Times New Roman" w:hAnsi="Times New Roman"/>
        </w:rPr>
      </w:pPr>
      <w:r w:rsidRPr="00613778">
        <w:rPr>
          <w:rFonts w:ascii="Times New Roman" w:hAnsi="Times New Roman"/>
        </w:rPr>
        <w:t>Моделировать объёмные фигуры из различных материалов (проволока, пластилин и др.) и из развёрток</w:t>
      </w:r>
      <w:r>
        <w:rPr>
          <w:rFonts w:ascii="Times New Roman" w:hAnsi="Times New Roman"/>
        </w:rPr>
        <w:t>.</w:t>
      </w:r>
    </w:p>
    <w:p w:rsidR="00EC3B96" w:rsidRDefault="00EC3B96" w:rsidP="00C56A3F">
      <w:pPr>
        <w:rPr>
          <w:rFonts w:ascii="Times New Roman" w:hAnsi="Times New Roman"/>
          <w:b/>
          <w:sz w:val="28"/>
          <w:szCs w:val="28"/>
        </w:rPr>
      </w:pPr>
      <w:r>
        <w:rPr>
          <w:rFonts w:ascii="Times New Roman" w:hAnsi="Times New Roman"/>
          <w:b/>
          <w:sz w:val="28"/>
          <w:szCs w:val="28"/>
        </w:rPr>
        <w:t>Обучающиеся получат возможность научиться:</w:t>
      </w:r>
    </w:p>
    <w:p w:rsidR="00EC3B96" w:rsidRPr="00223FF3" w:rsidRDefault="00EC3B96" w:rsidP="0088271F">
      <w:pPr>
        <w:spacing w:after="0" w:line="240" w:lineRule="auto"/>
        <w:contextualSpacing/>
        <w:jc w:val="both"/>
        <w:rPr>
          <w:rFonts w:ascii="Times New Roman" w:hAnsi="Times New Roman"/>
        </w:rPr>
      </w:pPr>
      <w:r w:rsidRPr="00223FF3">
        <w:rPr>
          <w:rFonts w:ascii="Times New Roman" w:hAnsi="Times New Roman"/>
        </w:rPr>
        <w:t>- рефлексировать (видеть проблему; анализировать сделанное – почему получилось, почему не получилось, видеть трудности, ошибки);</w:t>
      </w:r>
    </w:p>
    <w:p w:rsidR="00EC3B96" w:rsidRPr="00223FF3" w:rsidRDefault="00EC3B96" w:rsidP="0088271F">
      <w:pPr>
        <w:spacing w:after="0" w:line="240" w:lineRule="auto"/>
        <w:contextualSpacing/>
        <w:jc w:val="both"/>
        <w:rPr>
          <w:rFonts w:ascii="Times New Roman" w:hAnsi="Times New Roman"/>
        </w:rPr>
      </w:pPr>
      <w:r w:rsidRPr="00223FF3">
        <w:rPr>
          <w:rFonts w:ascii="Times New Roman" w:hAnsi="Times New Roman"/>
        </w:rPr>
        <w:t>- целеполагать (ставить и удерживать цели);</w:t>
      </w:r>
    </w:p>
    <w:p w:rsidR="00EC3B96" w:rsidRPr="00223FF3" w:rsidRDefault="00EC3B96" w:rsidP="0088271F">
      <w:pPr>
        <w:spacing w:after="0" w:line="240" w:lineRule="auto"/>
        <w:contextualSpacing/>
        <w:jc w:val="both"/>
        <w:rPr>
          <w:rFonts w:ascii="Times New Roman" w:hAnsi="Times New Roman"/>
        </w:rPr>
      </w:pPr>
      <w:r w:rsidRPr="00223FF3">
        <w:rPr>
          <w:rFonts w:ascii="Times New Roman" w:hAnsi="Times New Roman"/>
        </w:rPr>
        <w:t>- планировать (составлять план своей деятельности);</w:t>
      </w:r>
    </w:p>
    <w:p w:rsidR="00EC3B96" w:rsidRPr="00223FF3" w:rsidRDefault="00EC3B96" w:rsidP="0088271F">
      <w:pPr>
        <w:spacing w:after="0" w:line="240" w:lineRule="auto"/>
        <w:contextualSpacing/>
        <w:jc w:val="both"/>
        <w:rPr>
          <w:rFonts w:ascii="Times New Roman" w:hAnsi="Times New Roman"/>
        </w:rPr>
      </w:pPr>
      <w:r w:rsidRPr="00223FF3">
        <w:rPr>
          <w:rFonts w:ascii="Times New Roman" w:hAnsi="Times New Roman"/>
        </w:rPr>
        <w:t>- моделировать (представлять способ действия в виде модели-схемы, выделяя все существенное и главное);</w:t>
      </w:r>
    </w:p>
    <w:p w:rsidR="00EC3B96" w:rsidRPr="00223FF3" w:rsidRDefault="00EC3B96" w:rsidP="0088271F">
      <w:pPr>
        <w:spacing w:after="0" w:line="240" w:lineRule="auto"/>
        <w:contextualSpacing/>
        <w:jc w:val="both"/>
        <w:rPr>
          <w:rFonts w:ascii="Times New Roman" w:hAnsi="Times New Roman"/>
        </w:rPr>
      </w:pPr>
      <w:r w:rsidRPr="00223FF3">
        <w:rPr>
          <w:rFonts w:ascii="Times New Roman" w:hAnsi="Times New Roman"/>
        </w:rPr>
        <w:t>- проявлять инициативу при поиске способа (способов) решения задачи;</w:t>
      </w:r>
    </w:p>
    <w:p w:rsidR="00EC3B96" w:rsidRDefault="00EC3B96" w:rsidP="00D8422B">
      <w:pPr>
        <w:spacing w:after="0" w:line="240" w:lineRule="auto"/>
        <w:contextualSpacing/>
        <w:jc w:val="both"/>
        <w:rPr>
          <w:rFonts w:ascii="Times New Roman" w:hAnsi="Times New Roman"/>
        </w:rPr>
      </w:pPr>
      <w:r w:rsidRPr="00223FF3">
        <w:rPr>
          <w:rFonts w:ascii="Times New Roman" w:hAnsi="Times New Roman"/>
        </w:rPr>
        <w:t>- вступать в коммуникацию (взаимодействовать при решении задачи, отстаивать свою позицию, принимать или аргументировано</w:t>
      </w:r>
      <w:r>
        <w:rPr>
          <w:rFonts w:ascii="Times New Roman" w:hAnsi="Times New Roman"/>
        </w:rPr>
        <w:t xml:space="preserve"> отклонять точки зрения други</w:t>
      </w:r>
    </w:p>
    <w:p w:rsidR="00EC3B96" w:rsidRPr="00613778" w:rsidRDefault="00EC3B96" w:rsidP="00C56A3F">
      <w:pPr>
        <w:rPr>
          <w:rFonts w:ascii="Times New Roman" w:hAnsi="Times New Roman"/>
        </w:rPr>
      </w:pPr>
    </w:p>
    <w:p w:rsidR="00EC3B96" w:rsidRDefault="00EC3B96" w:rsidP="00C56A3F">
      <w:pPr>
        <w:rPr>
          <w:rFonts w:ascii="Times New Roman" w:hAnsi="Times New Roman"/>
        </w:rPr>
      </w:pPr>
    </w:p>
    <w:p w:rsidR="00EC3B96" w:rsidRPr="004A370C" w:rsidRDefault="00EC3B96" w:rsidP="004A370C">
      <w:pPr>
        <w:pStyle w:val="a4"/>
        <w:rPr>
          <w:rFonts w:ascii="Times New Roman" w:hAnsi="Times New Roman"/>
          <w:b/>
          <w:color w:val="000000"/>
          <w:sz w:val="28"/>
          <w:szCs w:val="28"/>
        </w:rPr>
      </w:pPr>
    </w:p>
    <w:p w:rsidR="00EC3B96" w:rsidRPr="004A370C" w:rsidRDefault="00EC3B96" w:rsidP="004A370C">
      <w:pPr>
        <w:pStyle w:val="a4"/>
        <w:rPr>
          <w:rFonts w:ascii="Times New Roman" w:hAnsi="Times New Roman"/>
          <w:b/>
          <w:color w:val="0D0D0D"/>
          <w:sz w:val="24"/>
          <w:szCs w:val="24"/>
        </w:rPr>
      </w:pPr>
      <w:r w:rsidRPr="004A370C">
        <w:rPr>
          <w:rFonts w:ascii="Times New Roman" w:hAnsi="Times New Roman"/>
          <w:b/>
          <w:color w:val="0D0D0D"/>
          <w:sz w:val="24"/>
          <w:szCs w:val="24"/>
        </w:rPr>
        <w:t>1 класс</w:t>
      </w:r>
    </w:p>
    <w:p w:rsidR="00EC3B96" w:rsidRDefault="00EC3B96" w:rsidP="004A370C">
      <w:pPr>
        <w:spacing w:after="0"/>
        <w:ind w:firstLine="709"/>
        <w:jc w:val="both"/>
        <w:rPr>
          <w:rFonts w:ascii="Times New Roman" w:hAnsi="Times New Roman"/>
          <w:sz w:val="24"/>
          <w:szCs w:val="24"/>
        </w:rPr>
      </w:pPr>
      <w:r w:rsidRPr="00F41234">
        <w:rPr>
          <w:rFonts w:ascii="Times New Roman" w:hAnsi="Times New Roman"/>
          <w:b/>
          <w:i/>
          <w:sz w:val="24"/>
          <w:szCs w:val="24"/>
        </w:rPr>
        <w:t xml:space="preserve">Требования к личностным, метапредметным и предметным результатам </w:t>
      </w:r>
      <w:r w:rsidRPr="00F41234">
        <w:rPr>
          <w:rFonts w:ascii="Times New Roman" w:hAnsi="Times New Roman"/>
          <w:sz w:val="24"/>
          <w:szCs w:val="24"/>
        </w:rPr>
        <w:t xml:space="preserve">освоения программы  </w:t>
      </w:r>
      <w:r>
        <w:rPr>
          <w:rFonts w:ascii="Times New Roman" w:hAnsi="Times New Roman"/>
          <w:sz w:val="24"/>
          <w:szCs w:val="24"/>
        </w:rPr>
        <w:t>кружка .</w:t>
      </w:r>
    </w:p>
    <w:p w:rsidR="00EC3B96" w:rsidRPr="00F41234" w:rsidRDefault="00EC3B96" w:rsidP="004A370C">
      <w:pPr>
        <w:spacing w:after="0"/>
        <w:ind w:firstLine="709"/>
        <w:jc w:val="both"/>
        <w:rPr>
          <w:rFonts w:ascii="Times New Roman" w:hAnsi="Times New Roman"/>
          <w:sz w:val="24"/>
          <w:szCs w:val="24"/>
        </w:rPr>
      </w:pPr>
      <w:r w:rsidRPr="00F41234">
        <w:rPr>
          <w:rFonts w:ascii="Times New Roman" w:hAnsi="Times New Roman"/>
          <w:sz w:val="24"/>
          <w:szCs w:val="24"/>
        </w:rPr>
        <w:t xml:space="preserve">В результате изучения данной программы </w:t>
      </w:r>
      <w:r w:rsidRPr="00F41234">
        <w:rPr>
          <w:rFonts w:ascii="Times New Roman" w:hAnsi="Times New Roman"/>
          <w:b/>
          <w:sz w:val="24"/>
          <w:szCs w:val="24"/>
        </w:rPr>
        <w:t>в 1 классе</w:t>
      </w:r>
      <w:r w:rsidRPr="00F41234">
        <w:rPr>
          <w:rFonts w:ascii="Times New Roman" w:hAnsi="Times New Roman"/>
          <w:sz w:val="24"/>
          <w:szCs w:val="24"/>
        </w:rPr>
        <w:t xml:space="preserve"> обучающиеся получат возможность формирования</w:t>
      </w:r>
    </w:p>
    <w:p w:rsidR="00EC3B96" w:rsidRPr="00F41234" w:rsidRDefault="00EC3B96" w:rsidP="004A370C">
      <w:pPr>
        <w:spacing w:after="0"/>
        <w:jc w:val="both"/>
        <w:rPr>
          <w:rFonts w:ascii="Times New Roman" w:hAnsi="Times New Roman"/>
          <w:b/>
          <w:sz w:val="24"/>
          <w:szCs w:val="24"/>
        </w:rPr>
      </w:pPr>
      <w:r w:rsidRPr="00F41234">
        <w:rPr>
          <w:rFonts w:ascii="Times New Roman" w:hAnsi="Times New Roman"/>
          <w:b/>
          <w:sz w:val="24"/>
          <w:szCs w:val="24"/>
        </w:rPr>
        <w:t>Личностных результатов:</w:t>
      </w:r>
    </w:p>
    <w:p w:rsidR="00EC3B96" w:rsidRPr="00F41234" w:rsidRDefault="00EC3B96" w:rsidP="004A370C">
      <w:pPr>
        <w:numPr>
          <w:ilvl w:val="0"/>
          <w:numId w:val="8"/>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определять и высказывать под руководством педагога самые простые общие для всех людей правила поведения при сотрудничестве (этические нормы);</w:t>
      </w:r>
    </w:p>
    <w:p w:rsidR="00EC3B96" w:rsidRPr="00F41234" w:rsidRDefault="00EC3B96" w:rsidP="004A370C">
      <w:pPr>
        <w:numPr>
          <w:ilvl w:val="0"/>
          <w:numId w:val="8"/>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 xml:space="preserve">в предложенных педагогом ситуациях общения и сотрудничества, при поддержке других участников группы и педагога, делать выбор, как поступить, опираясь на этические нормы. </w:t>
      </w:r>
    </w:p>
    <w:p w:rsidR="00EC3B96" w:rsidRPr="00F41234" w:rsidRDefault="00EC3B96" w:rsidP="004A370C">
      <w:pPr>
        <w:spacing w:after="0"/>
        <w:jc w:val="both"/>
        <w:rPr>
          <w:rFonts w:ascii="Times New Roman" w:hAnsi="Times New Roman"/>
          <w:b/>
          <w:sz w:val="24"/>
          <w:szCs w:val="24"/>
        </w:rPr>
      </w:pPr>
      <w:r w:rsidRPr="00F41234">
        <w:rPr>
          <w:rFonts w:ascii="Times New Roman" w:hAnsi="Times New Roman"/>
          <w:b/>
          <w:sz w:val="24"/>
          <w:szCs w:val="24"/>
        </w:rPr>
        <w:t>Метапредметные результаты:</w:t>
      </w:r>
    </w:p>
    <w:p w:rsidR="00EC3B96" w:rsidRPr="00F41234" w:rsidRDefault="00EC3B96" w:rsidP="004A370C">
      <w:pPr>
        <w:spacing w:after="0"/>
        <w:jc w:val="both"/>
        <w:rPr>
          <w:rFonts w:ascii="Times New Roman" w:hAnsi="Times New Roman"/>
          <w:i/>
          <w:sz w:val="24"/>
          <w:szCs w:val="24"/>
        </w:rPr>
      </w:pPr>
      <w:r w:rsidRPr="00F41234">
        <w:rPr>
          <w:rFonts w:ascii="Times New Roman" w:hAnsi="Times New Roman"/>
          <w:i/>
          <w:sz w:val="24"/>
          <w:szCs w:val="24"/>
        </w:rPr>
        <w:t>Регулятивные УДД:</w:t>
      </w:r>
    </w:p>
    <w:p w:rsidR="00EC3B96" w:rsidRPr="00F41234" w:rsidRDefault="00EC3B96" w:rsidP="004A370C">
      <w:pPr>
        <w:numPr>
          <w:ilvl w:val="0"/>
          <w:numId w:val="9"/>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определять и формулировать цель деятельности с помощью педагога;</w:t>
      </w:r>
    </w:p>
    <w:p w:rsidR="00EC3B96" w:rsidRPr="00F41234" w:rsidRDefault="00EC3B96" w:rsidP="004A370C">
      <w:pPr>
        <w:numPr>
          <w:ilvl w:val="0"/>
          <w:numId w:val="9"/>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проговаривать последовательность действий;</w:t>
      </w:r>
    </w:p>
    <w:p w:rsidR="00EC3B96" w:rsidRPr="00F41234" w:rsidRDefault="00EC3B96" w:rsidP="004A370C">
      <w:pPr>
        <w:numPr>
          <w:ilvl w:val="0"/>
          <w:numId w:val="9"/>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учиться высказывать свое предположение (версию);</w:t>
      </w:r>
    </w:p>
    <w:p w:rsidR="00EC3B96" w:rsidRPr="00F41234" w:rsidRDefault="00EC3B96" w:rsidP="004A370C">
      <w:pPr>
        <w:numPr>
          <w:ilvl w:val="0"/>
          <w:numId w:val="9"/>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lastRenderedPageBreak/>
        <w:t>учиться работать по предложенному педагогом плану;</w:t>
      </w:r>
    </w:p>
    <w:p w:rsidR="00EC3B96" w:rsidRPr="00F41234" w:rsidRDefault="00EC3B96" w:rsidP="004A370C">
      <w:pPr>
        <w:numPr>
          <w:ilvl w:val="0"/>
          <w:numId w:val="9"/>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учиться отличать верно выполненное задание от неверного;</w:t>
      </w:r>
    </w:p>
    <w:p w:rsidR="00EC3B96" w:rsidRPr="00F41234" w:rsidRDefault="00EC3B96" w:rsidP="004A370C">
      <w:pPr>
        <w:numPr>
          <w:ilvl w:val="0"/>
          <w:numId w:val="9"/>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учиться совместно с педагогом и другими учениками давать эмоциональную оценку деятельности товарищей.</w:t>
      </w:r>
    </w:p>
    <w:p w:rsidR="00EC3B96" w:rsidRPr="00F41234" w:rsidRDefault="00EC3B96" w:rsidP="004A370C">
      <w:pPr>
        <w:spacing w:after="0"/>
        <w:jc w:val="both"/>
        <w:rPr>
          <w:rFonts w:ascii="Times New Roman" w:hAnsi="Times New Roman"/>
          <w:i/>
          <w:sz w:val="24"/>
          <w:szCs w:val="24"/>
        </w:rPr>
      </w:pPr>
      <w:r w:rsidRPr="00F41234">
        <w:rPr>
          <w:rFonts w:ascii="Times New Roman" w:hAnsi="Times New Roman"/>
          <w:i/>
          <w:sz w:val="24"/>
          <w:szCs w:val="24"/>
        </w:rPr>
        <w:t>Познавательные УДД:</w:t>
      </w:r>
    </w:p>
    <w:p w:rsidR="00EC3B96" w:rsidRPr="00F41234" w:rsidRDefault="00EC3B96" w:rsidP="004A370C">
      <w:pPr>
        <w:numPr>
          <w:ilvl w:val="0"/>
          <w:numId w:val="10"/>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ориентироваться в своей системе знаний: отличать новое от уже известного с помощью педагога;</w:t>
      </w:r>
    </w:p>
    <w:p w:rsidR="00EC3B96" w:rsidRPr="00F41234" w:rsidRDefault="00EC3B96" w:rsidP="004A370C">
      <w:pPr>
        <w:numPr>
          <w:ilvl w:val="0"/>
          <w:numId w:val="10"/>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учиться добывать новые знания: находить ответы на вопросы, используя свой жизненный опыт, информацию, полученную от педагога, и используя учебную литературу;</w:t>
      </w:r>
    </w:p>
    <w:p w:rsidR="00EC3B96" w:rsidRPr="00F41234" w:rsidRDefault="00EC3B96" w:rsidP="004A370C">
      <w:pPr>
        <w:numPr>
          <w:ilvl w:val="0"/>
          <w:numId w:val="10"/>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учиться овладевать измерительными инструментами.</w:t>
      </w:r>
    </w:p>
    <w:p w:rsidR="00EC3B96" w:rsidRPr="00F41234" w:rsidRDefault="00EC3B96" w:rsidP="004A370C">
      <w:pPr>
        <w:spacing w:after="0"/>
        <w:jc w:val="both"/>
        <w:rPr>
          <w:rFonts w:ascii="Times New Roman" w:hAnsi="Times New Roman"/>
          <w:i/>
          <w:sz w:val="24"/>
          <w:szCs w:val="24"/>
        </w:rPr>
      </w:pPr>
      <w:r w:rsidRPr="00F41234">
        <w:rPr>
          <w:rFonts w:ascii="Times New Roman" w:hAnsi="Times New Roman"/>
          <w:i/>
          <w:sz w:val="24"/>
          <w:szCs w:val="24"/>
        </w:rPr>
        <w:t>Коммуникативные УДД:</w:t>
      </w:r>
    </w:p>
    <w:p w:rsidR="00EC3B96" w:rsidRPr="00F41234" w:rsidRDefault="00EC3B96" w:rsidP="004A370C">
      <w:pPr>
        <w:numPr>
          <w:ilvl w:val="0"/>
          <w:numId w:val="11"/>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учиться выражать свои мысли;</w:t>
      </w:r>
    </w:p>
    <w:p w:rsidR="00EC3B96" w:rsidRPr="00F41234" w:rsidRDefault="00EC3B96" w:rsidP="004A370C">
      <w:pPr>
        <w:numPr>
          <w:ilvl w:val="0"/>
          <w:numId w:val="11"/>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учиться объяснять свое несогласие и пытаться договориться;</w:t>
      </w:r>
    </w:p>
    <w:p w:rsidR="00EC3B96" w:rsidRPr="00F41234" w:rsidRDefault="00EC3B96" w:rsidP="004A370C">
      <w:pPr>
        <w:numPr>
          <w:ilvl w:val="0"/>
          <w:numId w:val="11"/>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овладевать навыками сотрудничества в группе в совместном решении учебной задачи.</w:t>
      </w:r>
    </w:p>
    <w:p w:rsidR="00EC3B96" w:rsidRPr="00F41234" w:rsidRDefault="00EC3B96" w:rsidP="004A370C">
      <w:pPr>
        <w:spacing w:after="0"/>
        <w:jc w:val="both"/>
        <w:rPr>
          <w:rFonts w:ascii="Times New Roman" w:hAnsi="Times New Roman"/>
          <w:sz w:val="24"/>
          <w:szCs w:val="24"/>
        </w:rPr>
      </w:pPr>
      <w:r w:rsidRPr="00F41234">
        <w:rPr>
          <w:rFonts w:ascii="Times New Roman" w:hAnsi="Times New Roman"/>
          <w:b/>
          <w:sz w:val="24"/>
          <w:szCs w:val="24"/>
        </w:rPr>
        <w:t>Предметными результатами</w:t>
      </w:r>
      <w:r w:rsidRPr="00F41234">
        <w:rPr>
          <w:rFonts w:ascii="Times New Roman" w:hAnsi="Times New Roman"/>
          <w:sz w:val="24"/>
          <w:szCs w:val="24"/>
        </w:rPr>
        <w:t xml:space="preserve"> являются формирование следующих умений:</w:t>
      </w:r>
    </w:p>
    <w:p w:rsidR="00EC3B96" w:rsidRPr="00F41234" w:rsidRDefault="00EC3B96" w:rsidP="004A370C">
      <w:pPr>
        <w:numPr>
          <w:ilvl w:val="0"/>
          <w:numId w:val="12"/>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сравнивать предметы по заданному свойству;</w:t>
      </w:r>
    </w:p>
    <w:p w:rsidR="00EC3B96" w:rsidRPr="00F41234" w:rsidRDefault="00EC3B96" w:rsidP="004A370C">
      <w:pPr>
        <w:numPr>
          <w:ilvl w:val="0"/>
          <w:numId w:val="12"/>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определять целое и часть;</w:t>
      </w:r>
    </w:p>
    <w:p w:rsidR="00EC3B96" w:rsidRPr="00F41234" w:rsidRDefault="00EC3B96" w:rsidP="004A370C">
      <w:pPr>
        <w:numPr>
          <w:ilvl w:val="0"/>
          <w:numId w:val="12"/>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устанавливать общие признаки;</w:t>
      </w:r>
    </w:p>
    <w:p w:rsidR="00EC3B96" w:rsidRPr="00F41234" w:rsidRDefault="00EC3B96" w:rsidP="004A370C">
      <w:pPr>
        <w:numPr>
          <w:ilvl w:val="0"/>
          <w:numId w:val="12"/>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находить закономерность в значении признаков, в расположении предметов;</w:t>
      </w:r>
    </w:p>
    <w:p w:rsidR="00EC3B96" w:rsidRPr="00F41234" w:rsidRDefault="00EC3B96" w:rsidP="004A370C">
      <w:pPr>
        <w:numPr>
          <w:ilvl w:val="0"/>
          <w:numId w:val="12"/>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определять последовательность действий;</w:t>
      </w:r>
    </w:p>
    <w:p w:rsidR="00EC3B96" w:rsidRPr="00F41234" w:rsidRDefault="00EC3B96" w:rsidP="004A370C">
      <w:pPr>
        <w:numPr>
          <w:ilvl w:val="0"/>
          <w:numId w:val="12"/>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находить истинные и ложные высказывания;</w:t>
      </w:r>
    </w:p>
    <w:p w:rsidR="00EC3B96" w:rsidRPr="00F41234" w:rsidRDefault="00EC3B96" w:rsidP="004A370C">
      <w:pPr>
        <w:numPr>
          <w:ilvl w:val="0"/>
          <w:numId w:val="12"/>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наделять предметы новыми свойствами;</w:t>
      </w:r>
    </w:p>
    <w:p w:rsidR="00EC3B96" w:rsidRDefault="00EC3B96" w:rsidP="00D8422B">
      <w:pPr>
        <w:numPr>
          <w:ilvl w:val="0"/>
          <w:numId w:val="12"/>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переносить свойства с одних предметов на другие</w:t>
      </w:r>
    </w:p>
    <w:p w:rsidR="00EC3B96" w:rsidRDefault="00EC3B96" w:rsidP="00BF5700">
      <w:pPr>
        <w:pStyle w:val="a4"/>
        <w:rPr>
          <w:rFonts w:ascii="Times New Roman" w:hAnsi="Times New Roman"/>
          <w:sz w:val="24"/>
          <w:szCs w:val="24"/>
        </w:rPr>
      </w:pPr>
    </w:p>
    <w:p w:rsidR="00EC3B96" w:rsidRPr="00F41234" w:rsidRDefault="00EC3B96" w:rsidP="00BF5700">
      <w:pPr>
        <w:pStyle w:val="a4"/>
        <w:rPr>
          <w:rFonts w:ascii="Times New Roman" w:hAnsi="Times New Roman"/>
          <w:b/>
          <w:sz w:val="24"/>
          <w:szCs w:val="24"/>
        </w:rPr>
      </w:pPr>
      <w:r>
        <w:rPr>
          <w:rFonts w:ascii="Times New Roman" w:hAnsi="Times New Roman"/>
          <w:sz w:val="24"/>
          <w:szCs w:val="24"/>
        </w:rPr>
        <w:t xml:space="preserve">                                       </w:t>
      </w:r>
      <w:r>
        <w:rPr>
          <w:rFonts w:ascii="Times New Roman" w:hAnsi="Times New Roman"/>
          <w:b/>
          <w:sz w:val="24"/>
          <w:szCs w:val="24"/>
        </w:rPr>
        <w:t>Тематическое</w:t>
      </w:r>
      <w:r w:rsidRPr="00F41234">
        <w:rPr>
          <w:rFonts w:ascii="Times New Roman" w:hAnsi="Times New Roman"/>
          <w:b/>
          <w:sz w:val="24"/>
          <w:szCs w:val="24"/>
        </w:rPr>
        <w:t xml:space="preserve"> план</w:t>
      </w:r>
      <w:r>
        <w:rPr>
          <w:rFonts w:ascii="Times New Roman" w:hAnsi="Times New Roman"/>
          <w:b/>
          <w:sz w:val="24"/>
          <w:szCs w:val="24"/>
        </w:rPr>
        <w:t>ирование</w:t>
      </w:r>
    </w:p>
    <w:p w:rsidR="00EC3B96" w:rsidRPr="00F41234" w:rsidRDefault="00EC3B96" w:rsidP="004A370C">
      <w:pPr>
        <w:pStyle w:val="a4"/>
        <w:jc w:val="both"/>
        <w:rPr>
          <w:rFonts w:ascii="Times New Roman" w:hAnsi="Times New Roman"/>
          <w:sz w:val="24"/>
          <w:szCs w:val="24"/>
        </w:rPr>
      </w:pPr>
      <w:r w:rsidRPr="00F41234">
        <w:rPr>
          <w:rFonts w:ascii="Times New Roman" w:hAnsi="Times New Roman"/>
          <w:b/>
          <w:sz w:val="24"/>
          <w:szCs w:val="24"/>
        </w:rPr>
        <w:t xml:space="preserve">Цель: </w:t>
      </w:r>
      <w:r w:rsidRPr="00F41234">
        <w:rPr>
          <w:rFonts w:ascii="Times New Roman" w:hAnsi="Times New Roman"/>
          <w:sz w:val="24"/>
          <w:szCs w:val="24"/>
        </w:rPr>
        <w:t>Развивать умение детей логично рассуждать и продуктивно мыслить.</w:t>
      </w:r>
    </w:p>
    <w:p w:rsidR="00EC3B96" w:rsidRPr="00F41234" w:rsidRDefault="00EC3B96" w:rsidP="004A370C">
      <w:pPr>
        <w:pStyle w:val="a4"/>
        <w:rPr>
          <w:rFonts w:ascii="Times New Roman" w:hAnsi="Times New Roman"/>
          <w:b/>
          <w:sz w:val="24"/>
          <w:szCs w:val="24"/>
        </w:rPr>
      </w:pPr>
      <w:r w:rsidRPr="00F41234">
        <w:rPr>
          <w:rFonts w:ascii="Times New Roman" w:hAnsi="Times New Roman"/>
          <w:b/>
          <w:sz w:val="24"/>
          <w:szCs w:val="24"/>
        </w:rPr>
        <w:t>Задачи:</w:t>
      </w:r>
    </w:p>
    <w:p w:rsidR="00EC3B96" w:rsidRPr="00F41234" w:rsidRDefault="00EC3B96" w:rsidP="004A370C">
      <w:pPr>
        <w:pStyle w:val="a4"/>
        <w:numPr>
          <w:ilvl w:val="0"/>
          <w:numId w:val="4"/>
        </w:numPr>
        <w:jc w:val="both"/>
        <w:rPr>
          <w:rFonts w:ascii="Times New Roman" w:hAnsi="Times New Roman"/>
          <w:sz w:val="24"/>
          <w:szCs w:val="24"/>
        </w:rPr>
      </w:pPr>
      <w:r w:rsidRPr="00F41234">
        <w:rPr>
          <w:rFonts w:ascii="Times New Roman" w:hAnsi="Times New Roman"/>
          <w:sz w:val="24"/>
          <w:szCs w:val="24"/>
        </w:rPr>
        <w:t>Сформировать умение выделять свойства предметов, разбивать множество предметов на подмножества, характеризующихся общим свойством;</w:t>
      </w:r>
    </w:p>
    <w:p w:rsidR="00EC3B96" w:rsidRPr="00F41234" w:rsidRDefault="00EC3B96" w:rsidP="004A370C">
      <w:pPr>
        <w:pStyle w:val="a4"/>
        <w:numPr>
          <w:ilvl w:val="0"/>
          <w:numId w:val="4"/>
        </w:numPr>
        <w:jc w:val="both"/>
        <w:rPr>
          <w:rFonts w:ascii="Times New Roman" w:hAnsi="Times New Roman"/>
          <w:sz w:val="24"/>
          <w:szCs w:val="24"/>
        </w:rPr>
      </w:pPr>
      <w:r w:rsidRPr="00F41234">
        <w:rPr>
          <w:rFonts w:ascii="Times New Roman" w:hAnsi="Times New Roman"/>
          <w:sz w:val="24"/>
          <w:szCs w:val="24"/>
        </w:rPr>
        <w:t>Умение сравнивать между собой предметы, явления и действия;</w:t>
      </w:r>
    </w:p>
    <w:p w:rsidR="00EC3B96" w:rsidRPr="00F41234" w:rsidRDefault="00EC3B96" w:rsidP="004A370C">
      <w:pPr>
        <w:pStyle w:val="a4"/>
        <w:numPr>
          <w:ilvl w:val="0"/>
          <w:numId w:val="4"/>
        </w:numPr>
        <w:jc w:val="both"/>
        <w:rPr>
          <w:rFonts w:ascii="Times New Roman" w:hAnsi="Times New Roman"/>
          <w:sz w:val="24"/>
          <w:szCs w:val="24"/>
        </w:rPr>
      </w:pPr>
      <w:r w:rsidRPr="00F41234">
        <w:rPr>
          <w:rFonts w:ascii="Times New Roman" w:hAnsi="Times New Roman"/>
          <w:sz w:val="24"/>
          <w:szCs w:val="24"/>
        </w:rPr>
        <w:t>Умение обобщать предметы, группировать, выделять части и целое.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36"/>
        <w:gridCol w:w="1873"/>
        <w:gridCol w:w="4138"/>
        <w:gridCol w:w="848"/>
        <w:gridCol w:w="1162"/>
        <w:gridCol w:w="8"/>
        <w:gridCol w:w="1006"/>
      </w:tblGrid>
      <w:tr w:rsidR="00EC3B96" w:rsidRPr="0033180E" w:rsidTr="00D8422B">
        <w:trPr>
          <w:trHeight w:val="315"/>
        </w:trPr>
        <w:tc>
          <w:tcPr>
            <w:tcW w:w="536" w:type="dxa"/>
            <w:vMerge w:val="restart"/>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w:t>
            </w:r>
          </w:p>
        </w:tc>
        <w:tc>
          <w:tcPr>
            <w:tcW w:w="1873" w:type="dxa"/>
            <w:vMerge w:val="restart"/>
            <w:tcBorders>
              <w:right w:val="single" w:sz="4" w:space="0" w:color="auto"/>
            </w:tcBorders>
          </w:tcPr>
          <w:p w:rsidR="00EC3B96" w:rsidRPr="00F41234" w:rsidRDefault="00EC3B96" w:rsidP="00214BE9">
            <w:pPr>
              <w:pStyle w:val="a4"/>
              <w:jc w:val="center"/>
              <w:rPr>
                <w:rFonts w:ascii="Times New Roman" w:hAnsi="Times New Roman"/>
                <w:b/>
                <w:sz w:val="24"/>
                <w:szCs w:val="24"/>
              </w:rPr>
            </w:pPr>
            <w:r>
              <w:rPr>
                <w:rFonts w:ascii="Times New Roman" w:hAnsi="Times New Roman"/>
                <w:b/>
                <w:sz w:val="24"/>
                <w:szCs w:val="24"/>
              </w:rPr>
              <w:t>Тема</w:t>
            </w:r>
          </w:p>
        </w:tc>
        <w:tc>
          <w:tcPr>
            <w:tcW w:w="4138" w:type="dxa"/>
            <w:vMerge w:val="restart"/>
            <w:tcBorders>
              <w:left w:val="single" w:sz="4" w:space="0" w:color="auto"/>
            </w:tcBorders>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 xml:space="preserve">Содержание </w:t>
            </w:r>
          </w:p>
        </w:tc>
        <w:tc>
          <w:tcPr>
            <w:tcW w:w="848" w:type="dxa"/>
            <w:vMerge w:val="restart"/>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Кол-во часов</w:t>
            </w:r>
          </w:p>
        </w:tc>
        <w:tc>
          <w:tcPr>
            <w:tcW w:w="2176" w:type="dxa"/>
            <w:gridSpan w:val="3"/>
            <w:tcBorders>
              <w:bottom w:val="single" w:sz="4" w:space="0" w:color="auto"/>
            </w:tcBorders>
          </w:tcPr>
          <w:p w:rsidR="00EC3B96" w:rsidRPr="00F41234" w:rsidRDefault="00EC3B96" w:rsidP="00214BE9">
            <w:pPr>
              <w:pStyle w:val="a4"/>
              <w:jc w:val="center"/>
              <w:rPr>
                <w:rFonts w:ascii="Times New Roman" w:hAnsi="Times New Roman"/>
                <w:b/>
                <w:sz w:val="24"/>
                <w:szCs w:val="24"/>
              </w:rPr>
            </w:pPr>
            <w:r>
              <w:rPr>
                <w:rFonts w:ascii="Times New Roman" w:hAnsi="Times New Roman"/>
                <w:b/>
                <w:sz w:val="24"/>
                <w:szCs w:val="24"/>
              </w:rPr>
              <w:t xml:space="preserve">Дата </w:t>
            </w:r>
            <w:r w:rsidRPr="00F41234">
              <w:rPr>
                <w:rFonts w:ascii="Times New Roman" w:hAnsi="Times New Roman"/>
                <w:b/>
                <w:sz w:val="24"/>
                <w:szCs w:val="24"/>
              </w:rPr>
              <w:t xml:space="preserve"> </w:t>
            </w:r>
          </w:p>
        </w:tc>
      </w:tr>
      <w:tr w:rsidR="00EC3B96" w:rsidRPr="0033180E" w:rsidTr="00D8422B">
        <w:trPr>
          <w:trHeight w:val="510"/>
        </w:trPr>
        <w:tc>
          <w:tcPr>
            <w:tcW w:w="536" w:type="dxa"/>
            <w:vMerge/>
          </w:tcPr>
          <w:p w:rsidR="00EC3B96" w:rsidRPr="00F41234" w:rsidRDefault="00EC3B96" w:rsidP="00214BE9">
            <w:pPr>
              <w:pStyle w:val="a4"/>
              <w:jc w:val="center"/>
              <w:rPr>
                <w:rFonts w:ascii="Times New Roman" w:hAnsi="Times New Roman"/>
                <w:b/>
                <w:sz w:val="24"/>
                <w:szCs w:val="24"/>
              </w:rPr>
            </w:pPr>
          </w:p>
        </w:tc>
        <w:tc>
          <w:tcPr>
            <w:tcW w:w="1873" w:type="dxa"/>
            <w:vMerge/>
            <w:tcBorders>
              <w:right w:val="single" w:sz="4" w:space="0" w:color="auto"/>
            </w:tcBorders>
          </w:tcPr>
          <w:p w:rsidR="00EC3B96" w:rsidRDefault="00EC3B96" w:rsidP="00214BE9">
            <w:pPr>
              <w:pStyle w:val="a4"/>
              <w:jc w:val="center"/>
              <w:rPr>
                <w:rFonts w:ascii="Times New Roman" w:hAnsi="Times New Roman"/>
                <w:b/>
                <w:sz w:val="24"/>
                <w:szCs w:val="24"/>
              </w:rPr>
            </w:pPr>
          </w:p>
        </w:tc>
        <w:tc>
          <w:tcPr>
            <w:tcW w:w="4138" w:type="dxa"/>
            <w:vMerge/>
            <w:tcBorders>
              <w:left w:val="single" w:sz="4" w:space="0" w:color="auto"/>
            </w:tcBorders>
          </w:tcPr>
          <w:p w:rsidR="00EC3B96" w:rsidRPr="00F41234" w:rsidRDefault="00EC3B96" w:rsidP="00214BE9">
            <w:pPr>
              <w:pStyle w:val="a4"/>
              <w:jc w:val="center"/>
              <w:rPr>
                <w:rFonts w:ascii="Times New Roman" w:hAnsi="Times New Roman"/>
                <w:b/>
                <w:sz w:val="24"/>
                <w:szCs w:val="24"/>
              </w:rPr>
            </w:pPr>
          </w:p>
        </w:tc>
        <w:tc>
          <w:tcPr>
            <w:tcW w:w="848" w:type="dxa"/>
            <w:vMerge/>
          </w:tcPr>
          <w:p w:rsidR="00EC3B96" w:rsidRPr="00F41234" w:rsidRDefault="00EC3B96" w:rsidP="00214BE9">
            <w:pPr>
              <w:pStyle w:val="a4"/>
              <w:jc w:val="center"/>
              <w:rPr>
                <w:rFonts w:ascii="Times New Roman" w:hAnsi="Times New Roman"/>
                <w:b/>
                <w:sz w:val="24"/>
                <w:szCs w:val="24"/>
              </w:rPr>
            </w:pPr>
          </w:p>
        </w:tc>
        <w:tc>
          <w:tcPr>
            <w:tcW w:w="1170" w:type="dxa"/>
            <w:gridSpan w:val="2"/>
            <w:tcBorders>
              <w:top w:val="single" w:sz="4" w:space="0" w:color="auto"/>
              <w:right w:val="single" w:sz="4" w:space="0" w:color="auto"/>
            </w:tcBorders>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 xml:space="preserve"> </w:t>
            </w:r>
            <w:r>
              <w:rPr>
                <w:rFonts w:ascii="Times New Roman" w:hAnsi="Times New Roman"/>
                <w:b/>
                <w:sz w:val="24"/>
                <w:szCs w:val="24"/>
              </w:rPr>
              <w:t>план</w:t>
            </w:r>
          </w:p>
        </w:tc>
        <w:tc>
          <w:tcPr>
            <w:tcW w:w="1006" w:type="dxa"/>
            <w:tcBorders>
              <w:top w:val="single" w:sz="4" w:space="0" w:color="auto"/>
              <w:left w:val="single" w:sz="4" w:space="0" w:color="auto"/>
            </w:tcBorders>
          </w:tcPr>
          <w:p w:rsidR="00EC3B96" w:rsidRPr="00F41234" w:rsidRDefault="00EC3B96" w:rsidP="00D8422B">
            <w:pPr>
              <w:pStyle w:val="a4"/>
              <w:jc w:val="center"/>
              <w:rPr>
                <w:rFonts w:ascii="Times New Roman" w:hAnsi="Times New Roman"/>
                <w:b/>
                <w:sz w:val="24"/>
                <w:szCs w:val="24"/>
              </w:rPr>
            </w:pPr>
            <w:r>
              <w:rPr>
                <w:rFonts w:ascii="Times New Roman" w:hAnsi="Times New Roman"/>
                <w:b/>
                <w:sz w:val="24"/>
                <w:szCs w:val="24"/>
              </w:rPr>
              <w:t>факт</w:t>
            </w:r>
          </w:p>
        </w:tc>
      </w:tr>
      <w:tr w:rsidR="00EC3B96" w:rsidRPr="0033180E" w:rsidTr="00D8422B">
        <w:tc>
          <w:tcPr>
            <w:tcW w:w="9571" w:type="dxa"/>
            <w:gridSpan w:val="7"/>
          </w:tcPr>
          <w:p w:rsidR="00EC3B96" w:rsidRPr="00F41234" w:rsidRDefault="00EC3B96" w:rsidP="00BF5700">
            <w:pPr>
              <w:pStyle w:val="a4"/>
              <w:jc w:val="center"/>
              <w:rPr>
                <w:rFonts w:ascii="Times New Roman" w:hAnsi="Times New Roman"/>
                <w:b/>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1-2</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Вводное занятие.</w:t>
            </w:r>
          </w:p>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Тест способностей.</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Знакомство с программой, с целями, с темами занятий. Простые интеллектуальные игры.</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D8422B">
            <w:pPr>
              <w:pStyle w:val="a4"/>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3-4</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Знаете ли вы себя.</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Ответы на вопросы о строении человеческого тела. Практическое задание: показать на себе спрашиваемые части тела.</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5-9</w:t>
            </w:r>
            <w:r w:rsidRPr="00F41234">
              <w:rPr>
                <w:rFonts w:ascii="Times New Roman" w:hAnsi="Times New Roman"/>
                <w:sz w:val="24"/>
                <w:szCs w:val="24"/>
              </w:rPr>
              <w:t>.</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Игры с фигурами Дьенеша.</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Игры с геометрическими фигурами: цвет, форма, размер, величина. Объединение по группам. Практическое задание: вырезание фигур, придумать свой вариант объединения предметов.</w:t>
            </w:r>
          </w:p>
        </w:tc>
        <w:tc>
          <w:tcPr>
            <w:tcW w:w="848" w:type="dxa"/>
          </w:tcPr>
          <w:p w:rsidR="00EC3B96" w:rsidRPr="00F41234" w:rsidRDefault="00EC3B96" w:rsidP="00214BE9">
            <w:pPr>
              <w:pStyle w:val="a4"/>
              <w:jc w:val="center"/>
              <w:rPr>
                <w:rFonts w:ascii="Times New Roman" w:hAnsi="Times New Roman"/>
                <w:sz w:val="24"/>
                <w:szCs w:val="24"/>
              </w:rPr>
            </w:pPr>
            <w:r w:rsidRPr="00F41234">
              <w:rPr>
                <w:rFonts w:ascii="Times New Roman" w:hAnsi="Times New Roman"/>
                <w:sz w:val="24"/>
                <w:szCs w:val="24"/>
              </w:rPr>
              <w:t>5</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D8422B">
            <w:pPr>
              <w:pStyle w:val="a4"/>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lastRenderedPageBreak/>
              <w:t>10-12</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В сказочном городе. Бегите ко мне</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Объединение предметов по признакам.</w:t>
            </w:r>
          </w:p>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Игра на развитие внимания.</w:t>
            </w:r>
          </w:p>
          <w:p w:rsidR="00EC3B96" w:rsidRPr="00F41234" w:rsidRDefault="00EC3B96" w:rsidP="00214BE9">
            <w:pPr>
              <w:pStyle w:val="a4"/>
              <w:jc w:val="both"/>
              <w:rPr>
                <w:rFonts w:ascii="Times New Roman" w:hAnsi="Times New Roman"/>
                <w:sz w:val="24"/>
                <w:szCs w:val="24"/>
              </w:rPr>
            </w:pP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62" w:type="dxa"/>
          </w:tcPr>
          <w:p w:rsidR="00EC3B96" w:rsidRPr="00F41234" w:rsidRDefault="00EC3B96" w:rsidP="00D8422B">
            <w:pPr>
              <w:pStyle w:val="a4"/>
              <w:rPr>
                <w:rFonts w:ascii="Times New Roman" w:hAnsi="Times New Roman"/>
                <w:sz w:val="24"/>
                <w:szCs w:val="24"/>
              </w:rPr>
            </w:pPr>
          </w:p>
        </w:tc>
        <w:tc>
          <w:tcPr>
            <w:tcW w:w="1014" w:type="dxa"/>
            <w:gridSpan w:val="2"/>
          </w:tcPr>
          <w:p w:rsidR="00EC3B96" w:rsidRPr="00F41234" w:rsidRDefault="00EC3B96" w:rsidP="00D8422B">
            <w:pPr>
              <w:pStyle w:val="a4"/>
              <w:rPr>
                <w:rFonts w:ascii="Times New Roman" w:hAnsi="Times New Roman"/>
                <w:sz w:val="24"/>
                <w:szCs w:val="24"/>
              </w:rPr>
            </w:pPr>
          </w:p>
        </w:tc>
      </w:tr>
      <w:tr w:rsidR="00EC3B96" w:rsidRPr="0033180E" w:rsidTr="00D8422B">
        <w:tc>
          <w:tcPr>
            <w:tcW w:w="536" w:type="dxa"/>
          </w:tcPr>
          <w:p w:rsidR="00EC3B96" w:rsidRDefault="00EC3B96" w:rsidP="00214BE9">
            <w:pPr>
              <w:pStyle w:val="a4"/>
              <w:jc w:val="center"/>
              <w:rPr>
                <w:rFonts w:ascii="Times New Roman" w:hAnsi="Times New Roman"/>
                <w:sz w:val="24"/>
                <w:szCs w:val="24"/>
              </w:rPr>
            </w:pPr>
            <w:r>
              <w:rPr>
                <w:rFonts w:ascii="Times New Roman" w:hAnsi="Times New Roman"/>
                <w:sz w:val="24"/>
                <w:szCs w:val="24"/>
              </w:rPr>
              <w:t>13-14</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В сказочном городе. Бегите ко мне.</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Практическое задание: изобрази животное.</w:t>
            </w:r>
          </w:p>
        </w:tc>
        <w:tc>
          <w:tcPr>
            <w:tcW w:w="848" w:type="dxa"/>
          </w:tcPr>
          <w:p w:rsidR="00EC3B96"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D8422B">
            <w:pPr>
              <w:pStyle w:val="a4"/>
              <w:rPr>
                <w:rFonts w:ascii="Times New Roman" w:hAnsi="Times New Roman"/>
                <w:sz w:val="24"/>
                <w:szCs w:val="24"/>
              </w:rPr>
            </w:pPr>
          </w:p>
        </w:tc>
        <w:tc>
          <w:tcPr>
            <w:tcW w:w="1014" w:type="dxa"/>
            <w:gridSpan w:val="2"/>
          </w:tcPr>
          <w:p w:rsidR="00EC3B96" w:rsidRPr="00F41234" w:rsidRDefault="00EC3B96" w:rsidP="00D8422B">
            <w:pPr>
              <w:pStyle w:val="a4"/>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15-16</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Братцы – кролики. Живые группы.</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Объединение предметов по признакам.</w:t>
            </w:r>
          </w:p>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Практическое задание: игра на умение группироваться по признаку.</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D8422B">
            <w:pPr>
              <w:pStyle w:val="a4"/>
              <w:rPr>
                <w:rFonts w:ascii="Times New Roman" w:hAnsi="Times New Roman"/>
                <w:sz w:val="24"/>
                <w:szCs w:val="24"/>
              </w:rPr>
            </w:pPr>
          </w:p>
        </w:tc>
        <w:tc>
          <w:tcPr>
            <w:tcW w:w="1014" w:type="dxa"/>
            <w:gridSpan w:val="2"/>
          </w:tcPr>
          <w:p w:rsidR="00EC3B96" w:rsidRPr="00F41234" w:rsidRDefault="00EC3B96" w:rsidP="00D8422B">
            <w:pPr>
              <w:pStyle w:val="a4"/>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17-18</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А ну – ка собери.</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Объединение предметов по тематическому признаку.</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D8422B">
            <w:pPr>
              <w:pStyle w:val="a4"/>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19-20</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Подбери картинки. Составь пары.</w:t>
            </w:r>
          </w:p>
        </w:tc>
        <w:tc>
          <w:tcPr>
            <w:tcW w:w="4138" w:type="dxa"/>
            <w:tcBorders>
              <w:left w:val="single" w:sz="4" w:space="0" w:color="auto"/>
            </w:tcBorders>
          </w:tcPr>
          <w:p w:rsidR="00EC3B96" w:rsidRPr="00F47EF8" w:rsidRDefault="00EC3B96" w:rsidP="00214BE9">
            <w:pPr>
              <w:pStyle w:val="a4"/>
              <w:jc w:val="both"/>
              <w:rPr>
                <w:rFonts w:ascii="Times New Roman" w:hAnsi="Times New Roman"/>
                <w:sz w:val="24"/>
                <w:szCs w:val="24"/>
              </w:rPr>
            </w:pPr>
            <w:r w:rsidRPr="00F41234">
              <w:rPr>
                <w:rFonts w:ascii="Times New Roman" w:hAnsi="Times New Roman"/>
                <w:sz w:val="24"/>
                <w:szCs w:val="24"/>
              </w:rPr>
              <w:t>Объединение предметов по тематическому признаку.</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21-22</w:t>
            </w:r>
            <w:r w:rsidRPr="00F41234">
              <w:rPr>
                <w:rFonts w:ascii="Times New Roman" w:hAnsi="Times New Roman"/>
                <w:sz w:val="24"/>
                <w:szCs w:val="24"/>
              </w:rPr>
              <w:t>.</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Домино.</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Объединение предметов по тематическому признаку.</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D8422B">
            <w:pPr>
              <w:pStyle w:val="a4"/>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23-25</w:t>
            </w:r>
            <w:r w:rsidRPr="00F41234">
              <w:rPr>
                <w:rFonts w:ascii="Times New Roman" w:hAnsi="Times New Roman"/>
                <w:sz w:val="24"/>
                <w:szCs w:val="24"/>
              </w:rPr>
              <w:t>.</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Логический поезд.</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Упражнения на развитие логической связи. Проектная работа: составить свой «логический поезд»</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26-28</w:t>
            </w:r>
            <w:r w:rsidRPr="00F41234">
              <w:rPr>
                <w:rFonts w:ascii="Times New Roman" w:hAnsi="Times New Roman"/>
                <w:sz w:val="24"/>
                <w:szCs w:val="24"/>
              </w:rPr>
              <w:t>.</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Логические задачи.</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Упражнения на развитие логической связи. Творческая работа: придумать задачу.</w:t>
            </w:r>
          </w:p>
        </w:tc>
        <w:tc>
          <w:tcPr>
            <w:tcW w:w="848" w:type="dxa"/>
          </w:tcPr>
          <w:p w:rsidR="00EC3B96" w:rsidRPr="00F41234" w:rsidRDefault="00EC3B96" w:rsidP="00214BE9">
            <w:pPr>
              <w:pStyle w:val="a4"/>
              <w:jc w:val="center"/>
              <w:rPr>
                <w:rFonts w:ascii="Times New Roman" w:hAnsi="Times New Roman"/>
                <w:sz w:val="24"/>
                <w:szCs w:val="24"/>
              </w:rPr>
            </w:pPr>
            <w:r w:rsidRPr="00F41234">
              <w:rPr>
                <w:rFonts w:ascii="Times New Roman" w:hAnsi="Times New Roman"/>
                <w:sz w:val="24"/>
                <w:szCs w:val="24"/>
              </w:rPr>
              <w:t>3</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29-30</w:t>
            </w:r>
            <w:r w:rsidRPr="00F41234">
              <w:rPr>
                <w:rFonts w:ascii="Times New Roman" w:hAnsi="Times New Roman"/>
                <w:sz w:val="24"/>
                <w:szCs w:val="24"/>
              </w:rPr>
              <w:t>.</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Конкурс эрудитов.</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31-33</w:t>
            </w:r>
            <w:r w:rsidRPr="00F41234">
              <w:rPr>
                <w:rFonts w:ascii="Times New Roman" w:hAnsi="Times New Roman"/>
                <w:sz w:val="24"/>
                <w:szCs w:val="24"/>
              </w:rPr>
              <w:t>.</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Найди пирамидку. Забей гвоздь.</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Упражнения на развитие логического мышления. Исследовательская работа: «если», «то»</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62" w:type="dxa"/>
          </w:tcPr>
          <w:p w:rsidR="00EC3B96" w:rsidRPr="00F41234" w:rsidRDefault="00EC3B96" w:rsidP="00D8422B">
            <w:pPr>
              <w:pStyle w:val="a4"/>
              <w:rPr>
                <w:rFonts w:ascii="Times New Roman" w:hAnsi="Times New Roman"/>
                <w:sz w:val="24"/>
                <w:szCs w:val="24"/>
              </w:rPr>
            </w:pPr>
          </w:p>
        </w:tc>
        <w:tc>
          <w:tcPr>
            <w:tcW w:w="1014" w:type="dxa"/>
            <w:gridSpan w:val="2"/>
          </w:tcPr>
          <w:p w:rsidR="00EC3B96" w:rsidRPr="00F41234" w:rsidRDefault="00EC3B96" w:rsidP="00D8422B">
            <w:pPr>
              <w:pStyle w:val="a4"/>
              <w:rPr>
                <w:rFonts w:ascii="Times New Roman" w:hAnsi="Times New Roman"/>
                <w:sz w:val="24"/>
                <w:szCs w:val="24"/>
              </w:rPr>
            </w:pPr>
          </w:p>
        </w:tc>
      </w:tr>
      <w:tr w:rsidR="00EC3B96" w:rsidRPr="0033180E" w:rsidTr="00D8422B">
        <w:tc>
          <w:tcPr>
            <w:tcW w:w="9571" w:type="dxa"/>
            <w:gridSpan w:val="7"/>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Наблюдение, обобщение.</w:t>
            </w: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34-35</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Продолжи логический ряд.</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Посредством зрения и логики продолжить предложенный ряд</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36-37</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Назови одним словом.</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Объединение предметов по признаку и его название.</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38-39</w:t>
            </w:r>
            <w:r w:rsidRPr="00F41234">
              <w:rPr>
                <w:rFonts w:ascii="Times New Roman" w:hAnsi="Times New Roman"/>
                <w:sz w:val="24"/>
                <w:szCs w:val="24"/>
              </w:rPr>
              <w:t>.</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Найди общий признак. Загадочный ряд.</w:t>
            </w:r>
          </w:p>
        </w:tc>
        <w:tc>
          <w:tcPr>
            <w:tcW w:w="4138" w:type="dxa"/>
            <w:tcBorders>
              <w:left w:val="single" w:sz="4" w:space="0" w:color="auto"/>
            </w:tcBorders>
          </w:tcPr>
          <w:p w:rsidR="00EC3B96" w:rsidRDefault="00EC3B96" w:rsidP="00214BE9">
            <w:pPr>
              <w:pStyle w:val="a4"/>
              <w:jc w:val="both"/>
              <w:rPr>
                <w:rFonts w:ascii="Times New Roman" w:hAnsi="Times New Roman"/>
                <w:sz w:val="24"/>
                <w:szCs w:val="24"/>
              </w:rPr>
            </w:pPr>
            <w:r w:rsidRPr="00F41234">
              <w:rPr>
                <w:rFonts w:ascii="Times New Roman" w:hAnsi="Times New Roman"/>
                <w:sz w:val="24"/>
                <w:szCs w:val="24"/>
              </w:rPr>
              <w:t>Проанализировать данные предметы и назвать признак. Практическая работа: придумать свой признак объединения предметов.</w:t>
            </w:r>
          </w:p>
          <w:p w:rsidR="00EC3B96" w:rsidRPr="00F41234" w:rsidRDefault="00EC3B96" w:rsidP="00214BE9">
            <w:pPr>
              <w:pStyle w:val="a4"/>
              <w:jc w:val="both"/>
              <w:rPr>
                <w:rFonts w:ascii="Times New Roman" w:hAnsi="Times New Roman"/>
                <w:sz w:val="24"/>
                <w:szCs w:val="24"/>
              </w:rPr>
            </w:pP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40-41</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Догадайся и дорисуй.</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Найти правило по которому объединены предметы и нарисовать недостающий предмет. Подготовительная работа с матрицами Равена.</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42-43</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Что лишнее и почему?</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Найти правило по которому объединены предметы и найти лишний  предмет.</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44-45</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Найди логическую пару.</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Найти логическую связь между предметами. Проектная работа: придумать и нарисовать свою пару.</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46-48</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Что сначала, что потом?</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 xml:space="preserve">Разложить карточки по порядку и объяснить, почему так. Творческая </w:t>
            </w:r>
            <w:r w:rsidRPr="00F41234">
              <w:rPr>
                <w:rFonts w:ascii="Times New Roman" w:hAnsi="Times New Roman"/>
                <w:sz w:val="24"/>
                <w:szCs w:val="24"/>
              </w:rPr>
              <w:lastRenderedPageBreak/>
              <w:t>работа: самостоятельно составить свою схему.</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lastRenderedPageBreak/>
              <w:t>3</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9571" w:type="dxa"/>
            <w:gridSpan w:val="7"/>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lastRenderedPageBreak/>
              <w:t>Наблюдение и классификация по самостоятельно найденному</w:t>
            </w:r>
          </w:p>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 xml:space="preserve"> и заданному основанию.</w:t>
            </w:r>
          </w:p>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Самоконтроль.</w:t>
            </w: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49-50</w:t>
            </w:r>
            <w:r w:rsidRPr="00F41234">
              <w:rPr>
                <w:rFonts w:ascii="Times New Roman" w:hAnsi="Times New Roman"/>
                <w:sz w:val="24"/>
                <w:szCs w:val="24"/>
              </w:rPr>
              <w:t>.</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Шумящие коробочки. Корешки и вершки.</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Посредством слуха определить, какой предмет в  коробочке.</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51-53</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Поиск по признакам. Раздели по группам.</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По данному признаку, продолжить ряд. Творческая работа: рисование отдельных предметов для игры.</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54-55</w:t>
            </w:r>
            <w:r w:rsidRPr="00F41234">
              <w:rPr>
                <w:rFonts w:ascii="Times New Roman" w:hAnsi="Times New Roman"/>
                <w:sz w:val="24"/>
                <w:szCs w:val="24"/>
              </w:rPr>
              <w:t>.</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В мире животных.</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Земля, вода, воздух, какие животные  живут на суше, в воде, в воздухе.</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56-58</w:t>
            </w:r>
            <w:r w:rsidRPr="00F41234">
              <w:rPr>
                <w:rFonts w:ascii="Times New Roman" w:hAnsi="Times New Roman"/>
                <w:sz w:val="24"/>
                <w:szCs w:val="24"/>
              </w:rPr>
              <w:t>.</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Так бывает или нет?</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Игра. Проектная работа совместно с родителями: придумать продолжение игры.</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D8422B">
            <w:pPr>
              <w:pStyle w:val="a4"/>
              <w:rPr>
                <w:rFonts w:ascii="Times New Roman" w:hAnsi="Times New Roman"/>
                <w:sz w:val="24"/>
                <w:szCs w:val="24"/>
              </w:rPr>
            </w:pPr>
          </w:p>
        </w:tc>
      </w:tr>
      <w:tr w:rsidR="00EC3B96" w:rsidRPr="0033180E" w:rsidTr="00D8422B">
        <w:tc>
          <w:tcPr>
            <w:tcW w:w="9571" w:type="dxa"/>
            <w:gridSpan w:val="7"/>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Наблюдение, обобщение.</w:t>
            </w:r>
          </w:p>
          <w:p w:rsidR="00EC3B96" w:rsidRPr="00F41234" w:rsidRDefault="00EC3B96" w:rsidP="00214BE9">
            <w:pPr>
              <w:pStyle w:val="a4"/>
              <w:jc w:val="center"/>
              <w:rPr>
                <w:rFonts w:ascii="Times New Roman" w:hAnsi="Times New Roman"/>
                <w:sz w:val="24"/>
                <w:szCs w:val="24"/>
              </w:rPr>
            </w:pPr>
            <w:r w:rsidRPr="00F41234">
              <w:rPr>
                <w:rFonts w:ascii="Times New Roman" w:hAnsi="Times New Roman"/>
                <w:b/>
                <w:sz w:val="24"/>
                <w:szCs w:val="24"/>
              </w:rPr>
              <w:t>Самоконтроль.</w:t>
            </w: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59-60</w:t>
            </w:r>
            <w:r w:rsidRPr="00F41234">
              <w:rPr>
                <w:rFonts w:ascii="Times New Roman" w:hAnsi="Times New Roman"/>
                <w:sz w:val="24"/>
                <w:szCs w:val="24"/>
              </w:rPr>
              <w:t>.</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Что это? Загадки.</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Назвать предмет по его признакам. Исследовательская работа. (Виды загадок, формы, назначения и т.д.)</w:t>
            </w:r>
          </w:p>
        </w:tc>
        <w:tc>
          <w:tcPr>
            <w:tcW w:w="848" w:type="dxa"/>
          </w:tcPr>
          <w:p w:rsidR="00EC3B96" w:rsidRPr="00F41234" w:rsidRDefault="00EC3B96" w:rsidP="00214BE9">
            <w:pPr>
              <w:pStyle w:val="a4"/>
              <w:jc w:val="center"/>
              <w:rPr>
                <w:rFonts w:ascii="Times New Roman" w:hAnsi="Times New Roman"/>
                <w:sz w:val="24"/>
                <w:szCs w:val="24"/>
              </w:rPr>
            </w:pP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Default="00EC3B96" w:rsidP="00214BE9">
            <w:pPr>
              <w:pStyle w:val="a4"/>
              <w:jc w:val="center"/>
              <w:rPr>
                <w:rFonts w:ascii="Times New Roman" w:hAnsi="Times New Roman"/>
                <w:sz w:val="24"/>
                <w:szCs w:val="24"/>
              </w:rPr>
            </w:pPr>
            <w:r>
              <w:rPr>
                <w:rFonts w:ascii="Times New Roman" w:hAnsi="Times New Roman"/>
                <w:sz w:val="24"/>
                <w:szCs w:val="24"/>
              </w:rPr>
              <w:t>61.</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Что это? Загадки.</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Исследовательская работа. (Виды загадок, формы, назначения и т.д.)</w:t>
            </w:r>
          </w:p>
        </w:tc>
        <w:tc>
          <w:tcPr>
            <w:tcW w:w="848" w:type="dxa"/>
          </w:tcPr>
          <w:p w:rsidR="00EC3B96" w:rsidRPr="00F41234" w:rsidRDefault="00EC3B96" w:rsidP="00214BE9">
            <w:pPr>
              <w:pStyle w:val="a4"/>
              <w:jc w:val="center"/>
              <w:rPr>
                <w:rFonts w:ascii="Times New Roman" w:hAnsi="Times New Roman"/>
                <w:sz w:val="24"/>
                <w:szCs w:val="24"/>
              </w:rPr>
            </w:pP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62-63</w:t>
            </w:r>
            <w:r w:rsidRPr="00F41234">
              <w:rPr>
                <w:rFonts w:ascii="Times New Roman" w:hAnsi="Times New Roman"/>
                <w:sz w:val="24"/>
                <w:szCs w:val="24"/>
              </w:rPr>
              <w:t>.</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Назови одним словом. Лишнее слово.</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Назвать предмет по его признакам.</w:t>
            </w:r>
          </w:p>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Практическая работа: из предложенных предметов найти лишнее и объяснить почему.</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214BE9">
            <w:pPr>
              <w:pStyle w:val="a4"/>
              <w:jc w:val="center"/>
              <w:rPr>
                <w:rFonts w:ascii="Times New Roman" w:hAnsi="Times New Roman"/>
                <w:sz w:val="24"/>
                <w:szCs w:val="24"/>
              </w:rPr>
            </w:pPr>
          </w:p>
        </w:tc>
        <w:tc>
          <w:tcPr>
            <w:tcW w:w="1014" w:type="dxa"/>
            <w:gridSpan w:val="2"/>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64-65</w:t>
            </w:r>
            <w:r w:rsidRPr="00F41234">
              <w:rPr>
                <w:rFonts w:ascii="Times New Roman" w:hAnsi="Times New Roman"/>
                <w:sz w:val="24"/>
                <w:szCs w:val="24"/>
              </w:rPr>
              <w:t>.</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 xml:space="preserve">Природа и предметный мир. Истина или ложь. </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Из предложенных вариантов предметов найти логическую связь между ними..</w:t>
            </w:r>
          </w:p>
        </w:tc>
        <w:tc>
          <w:tcPr>
            <w:tcW w:w="848"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62" w:type="dxa"/>
          </w:tcPr>
          <w:p w:rsidR="00EC3B96" w:rsidRPr="00F41234" w:rsidRDefault="00EC3B96" w:rsidP="00D8422B">
            <w:pPr>
              <w:pStyle w:val="a4"/>
              <w:rPr>
                <w:rFonts w:ascii="Times New Roman" w:hAnsi="Times New Roman"/>
                <w:sz w:val="24"/>
                <w:szCs w:val="24"/>
              </w:rPr>
            </w:pPr>
          </w:p>
        </w:tc>
        <w:tc>
          <w:tcPr>
            <w:tcW w:w="1014" w:type="dxa"/>
            <w:gridSpan w:val="2"/>
          </w:tcPr>
          <w:p w:rsidR="00EC3B96" w:rsidRPr="00F41234" w:rsidRDefault="00EC3B96" w:rsidP="00D8422B">
            <w:pPr>
              <w:pStyle w:val="a4"/>
              <w:rPr>
                <w:rFonts w:ascii="Times New Roman" w:hAnsi="Times New Roman"/>
                <w:sz w:val="24"/>
                <w:szCs w:val="24"/>
              </w:rPr>
            </w:pPr>
          </w:p>
        </w:tc>
      </w:tr>
      <w:tr w:rsidR="00EC3B96" w:rsidRPr="0033180E" w:rsidTr="00D8422B">
        <w:tc>
          <w:tcPr>
            <w:tcW w:w="536" w:type="dxa"/>
          </w:tcPr>
          <w:p w:rsidR="00EC3B96" w:rsidRDefault="00EC3B96" w:rsidP="00214BE9">
            <w:pPr>
              <w:pStyle w:val="a4"/>
              <w:jc w:val="center"/>
              <w:rPr>
                <w:rFonts w:ascii="Times New Roman" w:hAnsi="Times New Roman"/>
                <w:sz w:val="24"/>
                <w:szCs w:val="24"/>
              </w:rPr>
            </w:pPr>
            <w:r>
              <w:rPr>
                <w:rFonts w:ascii="Times New Roman" w:hAnsi="Times New Roman"/>
                <w:sz w:val="24"/>
                <w:szCs w:val="24"/>
              </w:rPr>
              <w:t>66.</w:t>
            </w:r>
          </w:p>
        </w:tc>
        <w:tc>
          <w:tcPr>
            <w:tcW w:w="1873" w:type="dxa"/>
            <w:tcBorders>
              <w:right w:val="single" w:sz="4" w:space="0" w:color="auto"/>
            </w:tcBorders>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Тест достижений.</w:t>
            </w:r>
          </w:p>
        </w:tc>
        <w:tc>
          <w:tcPr>
            <w:tcW w:w="4138" w:type="dxa"/>
            <w:tcBorders>
              <w:left w:val="single" w:sz="4" w:space="0" w:color="auto"/>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Подвести итоги года</w:t>
            </w:r>
          </w:p>
        </w:tc>
        <w:tc>
          <w:tcPr>
            <w:tcW w:w="848" w:type="dxa"/>
          </w:tcPr>
          <w:p w:rsidR="00EC3B96" w:rsidRDefault="00EC3B96" w:rsidP="00214BE9">
            <w:pPr>
              <w:pStyle w:val="a4"/>
              <w:jc w:val="center"/>
              <w:rPr>
                <w:rFonts w:ascii="Times New Roman" w:hAnsi="Times New Roman"/>
                <w:sz w:val="24"/>
                <w:szCs w:val="24"/>
              </w:rPr>
            </w:pPr>
            <w:r>
              <w:rPr>
                <w:rFonts w:ascii="Times New Roman" w:hAnsi="Times New Roman"/>
                <w:sz w:val="24"/>
                <w:szCs w:val="24"/>
              </w:rPr>
              <w:t>1</w:t>
            </w:r>
          </w:p>
        </w:tc>
        <w:tc>
          <w:tcPr>
            <w:tcW w:w="1162" w:type="dxa"/>
          </w:tcPr>
          <w:p w:rsidR="00EC3B96" w:rsidRPr="00F41234" w:rsidRDefault="00EC3B96" w:rsidP="00D8422B">
            <w:pPr>
              <w:pStyle w:val="a4"/>
              <w:rPr>
                <w:rFonts w:ascii="Times New Roman" w:hAnsi="Times New Roman"/>
                <w:sz w:val="24"/>
                <w:szCs w:val="24"/>
              </w:rPr>
            </w:pPr>
          </w:p>
        </w:tc>
        <w:tc>
          <w:tcPr>
            <w:tcW w:w="1014" w:type="dxa"/>
            <w:gridSpan w:val="2"/>
          </w:tcPr>
          <w:p w:rsidR="00EC3B96" w:rsidRPr="00F41234" w:rsidRDefault="00EC3B96" w:rsidP="00D8422B">
            <w:pPr>
              <w:pStyle w:val="a4"/>
              <w:rPr>
                <w:rFonts w:ascii="Times New Roman" w:hAnsi="Times New Roman"/>
                <w:sz w:val="24"/>
                <w:szCs w:val="24"/>
              </w:rPr>
            </w:pPr>
          </w:p>
        </w:tc>
      </w:tr>
    </w:tbl>
    <w:p w:rsidR="00EC3B96" w:rsidRPr="004A370C" w:rsidRDefault="00EC3B96" w:rsidP="004A370C">
      <w:pPr>
        <w:spacing w:after="0"/>
        <w:jc w:val="both"/>
        <w:rPr>
          <w:rFonts w:ascii="Times New Roman" w:hAnsi="Times New Roman"/>
          <w:b/>
          <w:color w:val="0D0D0D"/>
          <w:sz w:val="24"/>
          <w:szCs w:val="24"/>
        </w:rPr>
      </w:pPr>
    </w:p>
    <w:p w:rsidR="00EC3B96" w:rsidRPr="004A370C" w:rsidRDefault="00EC3B96" w:rsidP="004A370C">
      <w:pPr>
        <w:spacing w:after="0"/>
        <w:ind w:firstLine="708"/>
        <w:jc w:val="both"/>
        <w:rPr>
          <w:rFonts w:ascii="Times New Roman" w:hAnsi="Times New Roman"/>
          <w:color w:val="0D0D0D"/>
          <w:sz w:val="24"/>
          <w:szCs w:val="24"/>
        </w:rPr>
      </w:pPr>
      <w:r w:rsidRPr="004A370C">
        <w:rPr>
          <w:rFonts w:ascii="Times New Roman" w:hAnsi="Times New Roman"/>
          <w:b/>
          <w:color w:val="0D0D0D"/>
          <w:sz w:val="24"/>
          <w:szCs w:val="24"/>
        </w:rPr>
        <w:t>2 класс</w:t>
      </w:r>
      <w:r w:rsidRPr="004A370C">
        <w:rPr>
          <w:rFonts w:ascii="Times New Roman" w:hAnsi="Times New Roman"/>
          <w:color w:val="0D0D0D"/>
          <w:sz w:val="24"/>
          <w:szCs w:val="24"/>
        </w:rPr>
        <w:t xml:space="preserve"> </w:t>
      </w:r>
    </w:p>
    <w:p w:rsidR="00EC3B96" w:rsidRDefault="00EC3B96" w:rsidP="004A370C">
      <w:pPr>
        <w:spacing w:after="0"/>
        <w:ind w:firstLine="708"/>
        <w:jc w:val="both"/>
        <w:rPr>
          <w:rFonts w:ascii="Times New Roman" w:hAnsi="Times New Roman"/>
          <w:sz w:val="24"/>
          <w:szCs w:val="24"/>
        </w:rPr>
      </w:pPr>
      <w:r w:rsidRPr="00F41234">
        <w:rPr>
          <w:rFonts w:ascii="Times New Roman" w:hAnsi="Times New Roman"/>
          <w:b/>
          <w:i/>
          <w:sz w:val="24"/>
          <w:szCs w:val="24"/>
        </w:rPr>
        <w:t xml:space="preserve">Требования к личностным, метапредметным и предметным результатам </w:t>
      </w:r>
      <w:r w:rsidRPr="00F41234">
        <w:rPr>
          <w:rFonts w:ascii="Times New Roman" w:hAnsi="Times New Roman"/>
          <w:sz w:val="24"/>
          <w:szCs w:val="24"/>
        </w:rPr>
        <w:t xml:space="preserve">освоения программы  </w:t>
      </w:r>
      <w:r>
        <w:rPr>
          <w:rFonts w:ascii="Times New Roman" w:hAnsi="Times New Roman"/>
          <w:sz w:val="24"/>
          <w:szCs w:val="24"/>
        </w:rPr>
        <w:t xml:space="preserve">кружка. </w:t>
      </w:r>
    </w:p>
    <w:p w:rsidR="00EC3B96" w:rsidRPr="00F41234" w:rsidRDefault="00EC3B96" w:rsidP="004A370C">
      <w:pPr>
        <w:spacing w:after="0"/>
        <w:ind w:firstLine="708"/>
        <w:jc w:val="both"/>
        <w:rPr>
          <w:rFonts w:ascii="Times New Roman" w:hAnsi="Times New Roman"/>
          <w:sz w:val="24"/>
          <w:szCs w:val="24"/>
        </w:rPr>
      </w:pPr>
      <w:r w:rsidRPr="00F41234">
        <w:rPr>
          <w:rFonts w:ascii="Times New Roman" w:hAnsi="Times New Roman"/>
          <w:sz w:val="24"/>
          <w:szCs w:val="24"/>
        </w:rPr>
        <w:t xml:space="preserve">В результате изучения данной программы  </w:t>
      </w:r>
      <w:r w:rsidRPr="00F41234">
        <w:rPr>
          <w:rFonts w:ascii="Times New Roman" w:hAnsi="Times New Roman"/>
          <w:b/>
          <w:sz w:val="24"/>
          <w:szCs w:val="24"/>
        </w:rPr>
        <w:t>во 2 классе</w:t>
      </w:r>
      <w:r w:rsidRPr="00F41234">
        <w:rPr>
          <w:rFonts w:ascii="Times New Roman" w:hAnsi="Times New Roman"/>
          <w:sz w:val="24"/>
          <w:szCs w:val="24"/>
        </w:rPr>
        <w:t xml:space="preserve"> обучающиеся получат возможность формирования </w:t>
      </w:r>
    </w:p>
    <w:p w:rsidR="00EC3B96" w:rsidRPr="00F41234" w:rsidRDefault="00EC3B96" w:rsidP="004A370C">
      <w:pPr>
        <w:spacing w:after="0"/>
        <w:jc w:val="both"/>
        <w:rPr>
          <w:rFonts w:ascii="Times New Roman" w:hAnsi="Times New Roman"/>
          <w:b/>
          <w:sz w:val="24"/>
          <w:szCs w:val="24"/>
        </w:rPr>
      </w:pPr>
      <w:r w:rsidRPr="00F41234">
        <w:rPr>
          <w:rFonts w:ascii="Times New Roman" w:hAnsi="Times New Roman"/>
          <w:b/>
          <w:sz w:val="24"/>
          <w:szCs w:val="24"/>
        </w:rPr>
        <w:t>Личностных результатов:</w:t>
      </w:r>
    </w:p>
    <w:p w:rsidR="00EC3B96" w:rsidRPr="00F41234" w:rsidRDefault="00EC3B96" w:rsidP="004A370C">
      <w:pPr>
        <w:numPr>
          <w:ilvl w:val="0"/>
          <w:numId w:val="15"/>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учиться объяснять свое несогласия и пытаться договориться;</w:t>
      </w:r>
    </w:p>
    <w:p w:rsidR="00EC3B96" w:rsidRPr="00F41234" w:rsidRDefault="00EC3B96" w:rsidP="004A370C">
      <w:pPr>
        <w:numPr>
          <w:ilvl w:val="0"/>
          <w:numId w:val="15"/>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учиться выражать свои мысли, аргументировать;</w:t>
      </w:r>
    </w:p>
    <w:p w:rsidR="00EC3B96" w:rsidRPr="00F41234" w:rsidRDefault="00EC3B96" w:rsidP="004A370C">
      <w:pPr>
        <w:numPr>
          <w:ilvl w:val="0"/>
          <w:numId w:val="15"/>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овладевать креативными навыками, действуя в нестандартной ситуации.</w:t>
      </w:r>
    </w:p>
    <w:p w:rsidR="00EC3B96" w:rsidRPr="00F41234" w:rsidRDefault="00EC3B96" w:rsidP="004A370C">
      <w:pPr>
        <w:spacing w:after="0"/>
        <w:jc w:val="both"/>
        <w:rPr>
          <w:rFonts w:ascii="Times New Roman" w:hAnsi="Times New Roman"/>
          <w:sz w:val="24"/>
          <w:szCs w:val="24"/>
        </w:rPr>
      </w:pPr>
      <w:r w:rsidRPr="00F41234">
        <w:rPr>
          <w:rFonts w:ascii="Times New Roman" w:hAnsi="Times New Roman"/>
          <w:b/>
          <w:sz w:val="24"/>
          <w:szCs w:val="24"/>
        </w:rPr>
        <w:t>Метапредметными результатами</w:t>
      </w:r>
      <w:r w:rsidRPr="00F41234">
        <w:rPr>
          <w:rFonts w:ascii="Times New Roman" w:hAnsi="Times New Roman"/>
          <w:sz w:val="24"/>
          <w:szCs w:val="24"/>
        </w:rPr>
        <w:t xml:space="preserve"> изучения курса во втором классе являются формирование следующих УУД.</w:t>
      </w:r>
    </w:p>
    <w:p w:rsidR="00EC3B96" w:rsidRPr="00F41234" w:rsidRDefault="00EC3B96" w:rsidP="004A370C">
      <w:pPr>
        <w:spacing w:after="0"/>
        <w:jc w:val="both"/>
        <w:rPr>
          <w:rFonts w:ascii="Times New Roman" w:hAnsi="Times New Roman"/>
          <w:i/>
          <w:sz w:val="24"/>
          <w:szCs w:val="24"/>
        </w:rPr>
      </w:pPr>
      <w:r w:rsidRPr="00F41234">
        <w:rPr>
          <w:rFonts w:ascii="Times New Roman" w:hAnsi="Times New Roman"/>
          <w:i/>
          <w:sz w:val="24"/>
          <w:szCs w:val="24"/>
        </w:rPr>
        <w:t>Регулятивные УУД:</w:t>
      </w:r>
    </w:p>
    <w:p w:rsidR="00EC3B96" w:rsidRPr="00F41234" w:rsidRDefault="00EC3B96" w:rsidP="004A370C">
      <w:pPr>
        <w:numPr>
          <w:ilvl w:val="0"/>
          <w:numId w:val="17"/>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учиться отличать факты от домыслов;</w:t>
      </w:r>
    </w:p>
    <w:p w:rsidR="00EC3B96" w:rsidRPr="00F41234" w:rsidRDefault="00EC3B96" w:rsidP="004A370C">
      <w:pPr>
        <w:numPr>
          <w:ilvl w:val="0"/>
          <w:numId w:val="17"/>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lastRenderedPageBreak/>
        <w:t>овладевать способностью принимать и сохранять цели и задачи учебной деятельности.</w:t>
      </w:r>
    </w:p>
    <w:p w:rsidR="00EC3B96" w:rsidRPr="00F41234" w:rsidRDefault="00EC3B96" w:rsidP="004A370C">
      <w:pPr>
        <w:numPr>
          <w:ilvl w:val="0"/>
          <w:numId w:val="17"/>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формировать умение оценивать свои действия в соответствии с поставленной задачей.</w:t>
      </w:r>
    </w:p>
    <w:p w:rsidR="00EC3B96" w:rsidRPr="00F41234" w:rsidRDefault="00EC3B96" w:rsidP="004A370C">
      <w:pPr>
        <w:spacing w:after="0"/>
        <w:jc w:val="both"/>
        <w:rPr>
          <w:rFonts w:ascii="Times New Roman" w:hAnsi="Times New Roman"/>
          <w:i/>
          <w:sz w:val="24"/>
          <w:szCs w:val="24"/>
        </w:rPr>
      </w:pPr>
      <w:r w:rsidRPr="00F41234">
        <w:rPr>
          <w:rFonts w:ascii="Times New Roman" w:hAnsi="Times New Roman"/>
          <w:i/>
          <w:sz w:val="24"/>
          <w:szCs w:val="24"/>
        </w:rPr>
        <w:t>Познавательные УУД:</w:t>
      </w:r>
    </w:p>
    <w:p w:rsidR="00EC3B96" w:rsidRPr="00F41234" w:rsidRDefault="00EC3B96" w:rsidP="004A370C">
      <w:pPr>
        <w:numPr>
          <w:ilvl w:val="0"/>
          <w:numId w:val="13"/>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овладевать логическими операциями сравнения, анализа, отнесения к известным понятиям;</w:t>
      </w:r>
    </w:p>
    <w:p w:rsidR="00EC3B96" w:rsidRPr="00F41234" w:rsidRDefault="00EC3B96" w:rsidP="004A370C">
      <w:pPr>
        <w:numPr>
          <w:ilvl w:val="0"/>
          <w:numId w:val="13"/>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перерабатывать полученную информацию: группировать числа, числовые выражения, геометрические фигуры;</w:t>
      </w:r>
    </w:p>
    <w:p w:rsidR="00EC3B96" w:rsidRPr="00F41234" w:rsidRDefault="00EC3B96" w:rsidP="004A370C">
      <w:pPr>
        <w:numPr>
          <w:ilvl w:val="0"/>
          <w:numId w:val="13"/>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находить и формулировать решение задачи с помощью простейших моделей (предметных рисунков, схем).</w:t>
      </w:r>
    </w:p>
    <w:p w:rsidR="00EC3B96" w:rsidRPr="00F41234" w:rsidRDefault="00EC3B96" w:rsidP="004A370C">
      <w:pPr>
        <w:spacing w:after="0"/>
        <w:jc w:val="both"/>
        <w:rPr>
          <w:rFonts w:ascii="Times New Roman" w:hAnsi="Times New Roman"/>
          <w:i/>
          <w:sz w:val="24"/>
          <w:szCs w:val="24"/>
        </w:rPr>
      </w:pPr>
      <w:r w:rsidRPr="00F41234">
        <w:rPr>
          <w:rFonts w:ascii="Times New Roman" w:hAnsi="Times New Roman"/>
          <w:i/>
          <w:sz w:val="24"/>
          <w:szCs w:val="24"/>
        </w:rPr>
        <w:t>Коммуникативные УУД:</w:t>
      </w:r>
    </w:p>
    <w:p w:rsidR="00EC3B96" w:rsidRPr="00F41234" w:rsidRDefault="00EC3B96" w:rsidP="004A370C">
      <w:pPr>
        <w:numPr>
          <w:ilvl w:val="0"/>
          <w:numId w:val="16"/>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учиться выполнять различные роли в группе (лидера, исполнителя);</w:t>
      </w:r>
    </w:p>
    <w:p w:rsidR="00EC3B96" w:rsidRPr="00F41234" w:rsidRDefault="00EC3B96" w:rsidP="004A370C">
      <w:pPr>
        <w:numPr>
          <w:ilvl w:val="0"/>
          <w:numId w:val="16"/>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развивать доброжелательность и отзывчивость;</w:t>
      </w:r>
    </w:p>
    <w:p w:rsidR="00EC3B96" w:rsidRPr="00F41234" w:rsidRDefault="00EC3B96" w:rsidP="004A370C">
      <w:pPr>
        <w:numPr>
          <w:ilvl w:val="0"/>
          <w:numId w:val="16"/>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развивать способность вступать в общение с целью быть понятым.</w:t>
      </w:r>
    </w:p>
    <w:p w:rsidR="00EC3B96" w:rsidRPr="00F41234" w:rsidRDefault="00EC3B96" w:rsidP="004A370C">
      <w:pPr>
        <w:spacing w:after="0"/>
        <w:jc w:val="both"/>
        <w:rPr>
          <w:rFonts w:ascii="Times New Roman" w:hAnsi="Times New Roman"/>
          <w:sz w:val="24"/>
          <w:szCs w:val="24"/>
        </w:rPr>
      </w:pPr>
      <w:r w:rsidRPr="00F41234">
        <w:rPr>
          <w:rFonts w:ascii="Times New Roman" w:hAnsi="Times New Roman"/>
          <w:b/>
          <w:sz w:val="24"/>
          <w:szCs w:val="24"/>
        </w:rPr>
        <w:t>Предметными результатами</w:t>
      </w:r>
      <w:r w:rsidRPr="00F41234">
        <w:rPr>
          <w:rFonts w:ascii="Times New Roman" w:hAnsi="Times New Roman"/>
          <w:sz w:val="24"/>
          <w:szCs w:val="24"/>
        </w:rPr>
        <w:t xml:space="preserve"> являются формирование следующих умений:</w:t>
      </w:r>
    </w:p>
    <w:p w:rsidR="00EC3B96" w:rsidRPr="00F41234" w:rsidRDefault="00EC3B96" w:rsidP="004A370C">
      <w:pPr>
        <w:numPr>
          <w:ilvl w:val="0"/>
          <w:numId w:val="14"/>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применять правила сравнения;</w:t>
      </w:r>
    </w:p>
    <w:p w:rsidR="00EC3B96" w:rsidRPr="00F41234" w:rsidRDefault="00EC3B96" w:rsidP="004A370C">
      <w:pPr>
        <w:numPr>
          <w:ilvl w:val="0"/>
          <w:numId w:val="14"/>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задавать вопросы;</w:t>
      </w:r>
    </w:p>
    <w:p w:rsidR="00EC3B96" w:rsidRPr="00F41234" w:rsidRDefault="00EC3B96" w:rsidP="004A370C">
      <w:pPr>
        <w:numPr>
          <w:ilvl w:val="0"/>
          <w:numId w:val="14"/>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находить закономерность в числах, фигурах и словах;</w:t>
      </w:r>
    </w:p>
    <w:p w:rsidR="00EC3B96" w:rsidRPr="00F41234" w:rsidRDefault="00EC3B96" w:rsidP="004A370C">
      <w:pPr>
        <w:numPr>
          <w:ilvl w:val="0"/>
          <w:numId w:val="14"/>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строить причинно-следственные цепочки;</w:t>
      </w:r>
    </w:p>
    <w:p w:rsidR="00EC3B96" w:rsidRPr="00F41234" w:rsidRDefault="00EC3B96" w:rsidP="004A370C">
      <w:pPr>
        <w:numPr>
          <w:ilvl w:val="0"/>
          <w:numId w:val="14"/>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упорядочивать понятия по родовидовым отношениям;</w:t>
      </w:r>
    </w:p>
    <w:p w:rsidR="00EC3B96" w:rsidRPr="00F41234" w:rsidRDefault="00EC3B96" w:rsidP="004A370C">
      <w:pPr>
        <w:numPr>
          <w:ilvl w:val="0"/>
          <w:numId w:val="14"/>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находить ошибки в построении определений;</w:t>
      </w:r>
    </w:p>
    <w:p w:rsidR="00EC3B96" w:rsidRDefault="00EC3B96" w:rsidP="003B23F2">
      <w:pPr>
        <w:numPr>
          <w:ilvl w:val="0"/>
          <w:numId w:val="14"/>
        </w:numPr>
        <w:suppressAutoHyphens/>
        <w:spacing w:after="0" w:line="240" w:lineRule="auto"/>
        <w:jc w:val="both"/>
        <w:rPr>
          <w:rFonts w:ascii="Times New Roman" w:hAnsi="Times New Roman"/>
          <w:sz w:val="24"/>
          <w:szCs w:val="24"/>
        </w:rPr>
      </w:pPr>
      <w:r>
        <w:rPr>
          <w:rFonts w:ascii="Times New Roman" w:hAnsi="Times New Roman"/>
          <w:sz w:val="24"/>
          <w:szCs w:val="24"/>
        </w:rPr>
        <w:t>делать умозаключения.</w:t>
      </w:r>
    </w:p>
    <w:p w:rsidR="00EC3B96" w:rsidRPr="00F41234" w:rsidRDefault="00EC3B96" w:rsidP="003B23F2">
      <w:pPr>
        <w:numPr>
          <w:ilvl w:val="0"/>
          <w:numId w:val="14"/>
        </w:numPr>
        <w:suppressAutoHyphens/>
        <w:spacing w:after="0" w:line="240" w:lineRule="auto"/>
        <w:jc w:val="both"/>
        <w:rPr>
          <w:rFonts w:ascii="Times New Roman" w:hAnsi="Times New Roman"/>
          <w:sz w:val="24"/>
          <w:szCs w:val="24"/>
        </w:rPr>
      </w:pPr>
    </w:p>
    <w:p w:rsidR="00EC3B96" w:rsidRPr="00F41234" w:rsidRDefault="00EC3B96" w:rsidP="004A370C">
      <w:pPr>
        <w:pStyle w:val="a4"/>
        <w:jc w:val="center"/>
        <w:rPr>
          <w:rFonts w:ascii="Times New Roman" w:hAnsi="Times New Roman"/>
          <w:b/>
          <w:sz w:val="24"/>
          <w:szCs w:val="24"/>
        </w:rPr>
      </w:pPr>
      <w:r w:rsidRPr="00F41234">
        <w:rPr>
          <w:rFonts w:ascii="Times New Roman" w:hAnsi="Times New Roman"/>
          <w:b/>
          <w:sz w:val="24"/>
          <w:szCs w:val="24"/>
        </w:rPr>
        <w:t>Тематическое планирование</w:t>
      </w:r>
    </w:p>
    <w:p w:rsidR="00EC3B96" w:rsidRPr="00F41234" w:rsidRDefault="00EC3B96" w:rsidP="004A370C">
      <w:pPr>
        <w:pStyle w:val="a4"/>
        <w:jc w:val="both"/>
        <w:rPr>
          <w:rFonts w:ascii="Times New Roman" w:hAnsi="Times New Roman"/>
          <w:sz w:val="24"/>
          <w:szCs w:val="24"/>
        </w:rPr>
      </w:pPr>
      <w:r w:rsidRPr="00F41234">
        <w:rPr>
          <w:rFonts w:ascii="Times New Roman" w:hAnsi="Times New Roman"/>
          <w:b/>
          <w:sz w:val="24"/>
          <w:szCs w:val="24"/>
        </w:rPr>
        <w:t xml:space="preserve">Цель: </w:t>
      </w:r>
      <w:r w:rsidRPr="00F41234">
        <w:rPr>
          <w:rFonts w:ascii="Times New Roman" w:hAnsi="Times New Roman"/>
          <w:sz w:val="24"/>
          <w:szCs w:val="24"/>
        </w:rPr>
        <w:t>Развивать психические механизмы, которые лежат в основе</w:t>
      </w:r>
    </w:p>
    <w:p w:rsidR="00EC3B96" w:rsidRPr="00F41234" w:rsidRDefault="00EC3B96" w:rsidP="004A370C">
      <w:pPr>
        <w:pStyle w:val="a4"/>
        <w:jc w:val="both"/>
        <w:rPr>
          <w:rFonts w:ascii="Times New Roman" w:hAnsi="Times New Roman"/>
          <w:sz w:val="24"/>
          <w:szCs w:val="24"/>
        </w:rPr>
      </w:pPr>
      <w:r w:rsidRPr="00F41234">
        <w:rPr>
          <w:rFonts w:ascii="Times New Roman" w:hAnsi="Times New Roman"/>
          <w:sz w:val="24"/>
          <w:szCs w:val="24"/>
        </w:rPr>
        <w:t xml:space="preserve">                        интеллектуального потенциала.</w:t>
      </w:r>
    </w:p>
    <w:p w:rsidR="00EC3B96" w:rsidRPr="00F41234" w:rsidRDefault="00EC3B96" w:rsidP="004A370C">
      <w:pPr>
        <w:pStyle w:val="a4"/>
        <w:jc w:val="both"/>
        <w:rPr>
          <w:rFonts w:ascii="Times New Roman" w:hAnsi="Times New Roman"/>
          <w:b/>
          <w:sz w:val="24"/>
          <w:szCs w:val="24"/>
        </w:rPr>
      </w:pPr>
      <w:r w:rsidRPr="00F41234">
        <w:rPr>
          <w:rFonts w:ascii="Times New Roman" w:hAnsi="Times New Roman"/>
          <w:b/>
          <w:sz w:val="24"/>
          <w:szCs w:val="24"/>
        </w:rPr>
        <w:t>Задачи:</w:t>
      </w:r>
    </w:p>
    <w:p w:rsidR="00EC3B96" w:rsidRPr="00F41234" w:rsidRDefault="00EC3B96" w:rsidP="004A370C">
      <w:pPr>
        <w:pStyle w:val="a4"/>
        <w:numPr>
          <w:ilvl w:val="0"/>
          <w:numId w:val="5"/>
        </w:numPr>
        <w:jc w:val="both"/>
        <w:rPr>
          <w:rFonts w:ascii="Times New Roman" w:hAnsi="Times New Roman"/>
          <w:b/>
          <w:sz w:val="24"/>
          <w:szCs w:val="24"/>
        </w:rPr>
      </w:pPr>
      <w:r w:rsidRPr="00F41234">
        <w:rPr>
          <w:rFonts w:ascii="Times New Roman" w:hAnsi="Times New Roman"/>
          <w:sz w:val="24"/>
          <w:szCs w:val="24"/>
        </w:rPr>
        <w:t>Способствовать развитию умственных действий ( анализ, синтез, сравнение, обобщение, классификация др.;</w:t>
      </w:r>
    </w:p>
    <w:p w:rsidR="00EC3B96" w:rsidRPr="00F41234" w:rsidRDefault="00EC3B96" w:rsidP="004A370C">
      <w:pPr>
        <w:pStyle w:val="a4"/>
        <w:numPr>
          <w:ilvl w:val="0"/>
          <w:numId w:val="5"/>
        </w:numPr>
        <w:jc w:val="both"/>
        <w:rPr>
          <w:rFonts w:ascii="Times New Roman" w:hAnsi="Times New Roman"/>
          <w:b/>
          <w:sz w:val="24"/>
          <w:szCs w:val="24"/>
        </w:rPr>
      </w:pPr>
      <w:r w:rsidRPr="00F41234">
        <w:rPr>
          <w:rFonts w:ascii="Times New Roman" w:hAnsi="Times New Roman"/>
          <w:sz w:val="24"/>
          <w:szCs w:val="24"/>
        </w:rPr>
        <w:t>Развивать речь, умение высказывать и обосновывать свои суждения;</w:t>
      </w:r>
    </w:p>
    <w:p w:rsidR="00EC3B96" w:rsidRPr="00F41234" w:rsidRDefault="00EC3B96" w:rsidP="004A370C">
      <w:pPr>
        <w:pStyle w:val="a4"/>
        <w:numPr>
          <w:ilvl w:val="0"/>
          <w:numId w:val="5"/>
        </w:numPr>
        <w:jc w:val="both"/>
        <w:rPr>
          <w:rFonts w:ascii="Times New Roman" w:hAnsi="Times New Roman"/>
          <w:b/>
          <w:sz w:val="24"/>
          <w:szCs w:val="24"/>
        </w:rPr>
      </w:pPr>
      <w:r w:rsidRPr="00F41234">
        <w:rPr>
          <w:rFonts w:ascii="Times New Roman" w:hAnsi="Times New Roman"/>
          <w:sz w:val="24"/>
          <w:szCs w:val="24"/>
        </w:rPr>
        <w:t>Содействовать воспитанию интереса к предметам и процессу познания в целом.</w:t>
      </w:r>
    </w:p>
    <w:p w:rsidR="00EC3B96" w:rsidRPr="00F41234" w:rsidRDefault="00EC3B96" w:rsidP="004A370C">
      <w:pPr>
        <w:pStyle w:val="a4"/>
        <w:ind w:left="360"/>
        <w:jc w:val="both"/>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78"/>
        <w:gridCol w:w="1992"/>
        <w:gridCol w:w="3871"/>
        <w:gridCol w:w="961"/>
        <w:gridCol w:w="1156"/>
        <w:gridCol w:w="1013"/>
      </w:tblGrid>
      <w:tr w:rsidR="00EC3B96" w:rsidRPr="0033180E" w:rsidTr="00D8422B">
        <w:trPr>
          <w:trHeight w:val="420"/>
        </w:trPr>
        <w:tc>
          <w:tcPr>
            <w:tcW w:w="578" w:type="dxa"/>
            <w:vMerge w:val="restart"/>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w:t>
            </w:r>
          </w:p>
        </w:tc>
        <w:tc>
          <w:tcPr>
            <w:tcW w:w="1992" w:type="dxa"/>
            <w:vMerge w:val="restart"/>
          </w:tcPr>
          <w:p w:rsidR="00EC3B96" w:rsidRPr="00F41234" w:rsidRDefault="00EC3B96" w:rsidP="00F47EF8">
            <w:pPr>
              <w:pStyle w:val="a4"/>
              <w:rPr>
                <w:rFonts w:ascii="Times New Roman" w:hAnsi="Times New Roman"/>
                <w:b/>
                <w:sz w:val="24"/>
                <w:szCs w:val="24"/>
              </w:rPr>
            </w:pPr>
            <w:r w:rsidRPr="00F41234">
              <w:rPr>
                <w:rFonts w:ascii="Times New Roman" w:hAnsi="Times New Roman"/>
                <w:b/>
                <w:sz w:val="24"/>
                <w:szCs w:val="24"/>
              </w:rPr>
              <w:t xml:space="preserve"> Тем</w:t>
            </w:r>
            <w:r>
              <w:rPr>
                <w:rFonts w:ascii="Times New Roman" w:hAnsi="Times New Roman"/>
                <w:b/>
                <w:sz w:val="24"/>
                <w:szCs w:val="24"/>
              </w:rPr>
              <w:t xml:space="preserve">а </w:t>
            </w:r>
          </w:p>
        </w:tc>
        <w:tc>
          <w:tcPr>
            <w:tcW w:w="3872" w:type="dxa"/>
            <w:vMerge w:val="restart"/>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 xml:space="preserve">Содержание </w:t>
            </w:r>
          </w:p>
        </w:tc>
        <w:tc>
          <w:tcPr>
            <w:tcW w:w="961" w:type="dxa"/>
            <w:vMerge w:val="restart"/>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Кол-во часов</w:t>
            </w:r>
          </w:p>
        </w:tc>
        <w:tc>
          <w:tcPr>
            <w:tcW w:w="2168" w:type="dxa"/>
            <w:gridSpan w:val="2"/>
            <w:tcBorders>
              <w:bottom w:val="single" w:sz="4" w:space="0" w:color="auto"/>
            </w:tcBorders>
          </w:tcPr>
          <w:p w:rsidR="00EC3B96" w:rsidRPr="00F41234" w:rsidRDefault="00EC3B96" w:rsidP="00D8422B">
            <w:pPr>
              <w:pStyle w:val="a4"/>
              <w:rPr>
                <w:rFonts w:ascii="Times New Roman" w:hAnsi="Times New Roman"/>
                <w:b/>
                <w:sz w:val="24"/>
                <w:szCs w:val="24"/>
              </w:rPr>
            </w:pPr>
            <w:r>
              <w:rPr>
                <w:rFonts w:ascii="Times New Roman" w:hAnsi="Times New Roman"/>
                <w:b/>
                <w:sz w:val="24"/>
                <w:szCs w:val="24"/>
              </w:rPr>
              <w:t xml:space="preserve">          </w:t>
            </w:r>
            <w:r w:rsidRPr="00F41234">
              <w:rPr>
                <w:rFonts w:ascii="Times New Roman" w:hAnsi="Times New Roman"/>
                <w:b/>
                <w:sz w:val="24"/>
                <w:szCs w:val="24"/>
              </w:rPr>
              <w:t xml:space="preserve"> </w:t>
            </w:r>
            <w:r>
              <w:rPr>
                <w:rFonts w:ascii="Times New Roman" w:hAnsi="Times New Roman"/>
                <w:b/>
                <w:sz w:val="24"/>
                <w:szCs w:val="24"/>
              </w:rPr>
              <w:t xml:space="preserve">Дата </w:t>
            </w:r>
          </w:p>
        </w:tc>
      </w:tr>
      <w:tr w:rsidR="00EC3B96" w:rsidRPr="0033180E" w:rsidTr="00D8422B">
        <w:trPr>
          <w:trHeight w:val="390"/>
        </w:trPr>
        <w:tc>
          <w:tcPr>
            <w:tcW w:w="578" w:type="dxa"/>
            <w:vMerge/>
          </w:tcPr>
          <w:p w:rsidR="00EC3B96" w:rsidRPr="00F41234" w:rsidRDefault="00EC3B96" w:rsidP="00214BE9">
            <w:pPr>
              <w:pStyle w:val="a4"/>
              <w:jc w:val="center"/>
              <w:rPr>
                <w:rFonts w:ascii="Times New Roman" w:hAnsi="Times New Roman"/>
                <w:b/>
                <w:sz w:val="24"/>
                <w:szCs w:val="24"/>
              </w:rPr>
            </w:pPr>
          </w:p>
        </w:tc>
        <w:tc>
          <w:tcPr>
            <w:tcW w:w="1992" w:type="dxa"/>
            <w:vMerge/>
          </w:tcPr>
          <w:p w:rsidR="00EC3B96" w:rsidRPr="00F41234" w:rsidRDefault="00EC3B96" w:rsidP="00F47EF8">
            <w:pPr>
              <w:pStyle w:val="a4"/>
              <w:rPr>
                <w:rFonts w:ascii="Times New Roman" w:hAnsi="Times New Roman"/>
                <w:b/>
                <w:sz w:val="24"/>
                <w:szCs w:val="24"/>
              </w:rPr>
            </w:pPr>
          </w:p>
        </w:tc>
        <w:tc>
          <w:tcPr>
            <w:tcW w:w="3872" w:type="dxa"/>
            <w:vMerge/>
          </w:tcPr>
          <w:p w:rsidR="00EC3B96" w:rsidRPr="00F41234" w:rsidRDefault="00EC3B96" w:rsidP="00214BE9">
            <w:pPr>
              <w:pStyle w:val="a4"/>
              <w:jc w:val="center"/>
              <w:rPr>
                <w:rFonts w:ascii="Times New Roman" w:hAnsi="Times New Roman"/>
                <w:b/>
                <w:sz w:val="24"/>
                <w:szCs w:val="24"/>
              </w:rPr>
            </w:pPr>
          </w:p>
        </w:tc>
        <w:tc>
          <w:tcPr>
            <w:tcW w:w="961" w:type="dxa"/>
            <w:vMerge/>
          </w:tcPr>
          <w:p w:rsidR="00EC3B96" w:rsidRPr="00F41234" w:rsidRDefault="00EC3B96" w:rsidP="00214BE9">
            <w:pPr>
              <w:pStyle w:val="a4"/>
              <w:jc w:val="center"/>
              <w:rPr>
                <w:rFonts w:ascii="Times New Roman" w:hAnsi="Times New Roman"/>
                <w:b/>
                <w:sz w:val="24"/>
                <w:szCs w:val="24"/>
              </w:rPr>
            </w:pPr>
          </w:p>
        </w:tc>
        <w:tc>
          <w:tcPr>
            <w:tcW w:w="1155" w:type="dxa"/>
            <w:tcBorders>
              <w:top w:val="single" w:sz="4" w:space="0" w:color="auto"/>
              <w:right w:val="single" w:sz="4" w:space="0" w:color="auto"/>
            </w:tcBorders>
          </w:tcPr>
          <w:p w:rsidR="00EC3B96" w:rsidRPr="00F41234" w:rsidRDefault="00EC3B96" w:rsidP="00D8422B">
            <w:pPr>
              <w:pStyle w:val="a4"/>
              <w:rPr>
                <w:rFonts w:ascii="Times New Roman" w:hAnsi="Times New Roman"/>
                <w:b/>
                <w:sz w:val="24"/>
                <w:szCs w:val="24"/>
              </w:rPr>
            </w:pPr>
            <w:r>
              <w:rPr>
                <w:rFonts w:ascii="Times New Roman" w:hAnsi="Times New Roman"/>
                <w:b/>
                <w:sz w:val="24"/>
                <w:szCs w:val="24"/>
              </w:rPr>
              <w:t>план</w:t>
            </w:r>
          </w:p>
        </w:tc>
        <w:tc>
          <w:tcPr>
            <w:tcW w:w="1013" w:type="dxa"/>
            <w:tcBorders>
              <w:top w:val="single" w:sz="4" w:space="0" w:color="auto"/>
              <w:left w:val="single" w:sz="4" w:space="0" w:color="auto"/>
            </w:tcBorders>
          </w:tcPr>
          <w:p w:rsidR="00EC3B96" w:rsidRPr="00F41234" w:rsidRDefault="00EC3B96" w:rsidP="00D8422B">
            <w:pPr>
              <w:pStyle w:val="a4"/>
              <w:rPr>
                <w:rFonts w:ascii="Times New Roman" w:hAnsi="Times New Roman"/>
                <w:b/>
                <w:sz w:val="24"/>
                <w:szCs w:val="24"/>
              </w:rPr>
            </w:pPr>
            <w:r>
              <w:rPr>
                <w:rFonts w:ascii="Times New Roman" w:hAnsi="Times New Roman"/>
                <w:b/>
                <w:sz w:val="24"/>
                <w:szCs w:val="24"/>
              </w:rPr>
              <w:t>факт</w:t>
            </w: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1-2</w:t>
            </w:r>
          </w:p>
        </w:tc>
        <w:tc>
          <w:tcPr>
            <w:tcW w:w="1992" w:type="dxa"/>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Вводное занятие. Тест способностей.</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Знакомство с программой, с целями, с темами занятий. Интеллектуальные игры.</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Borders>
              <w:right w:val="single" w:sz="4" w:space="0" w:color="auto"/>
            </w:tcBorders>
          </w:tcPr>
          <w:p w:rsidR="00EC3B96" w:rsidRPr="00F41234" w:rsidRDefault="00EC3B96" w:rsidP="00D8422B">
            <w:pPr>
              <w:pStyle w:val="a4"/>
              <w:rPr>
                <w:rFonts w:ascii="Times New Roman" w:hAnsi="Times New Roman"/>
                <w:sz w:val="24"/>
                <w:szCs w:val="24"/>
              </w:rPr>
            </w:pPr>
          </w:p>
        </w:tc>
        <w:tc>
          <w:tcPr>
            <w:tcW w:w="1012" w:type="dxa"/>
            <w:tcBorders>
              <w:left w:val="single" w:sz="4" w:space="0" w:color="auto"/>
            </w:tcBorders>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3-4</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Литературная викторина.</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Каждое занятие начинается с разминки, а затем выполняются задания. Данное занятие посвящено литературным произведениям. Назвать авторов, объяснить название произведения и др.</w:t>
            </w:r>
          </w:p>
        </w:tc>
        <w:tc>
          <w:tcPr>
            <w:tcW w:w="961" w:type="dxa"/>
          </w:tcPr>
          <w:p w:rsidR="00EC3B96" w:rsidRPr="00F41234" w:rsidRDefault="00EC3B96" w:rsidP="00214BE9">
            <w:pPr>
              <w:pStyle w:val="a4"/>
              <w:jc w:val="center"/>
              <w:rPr>
                <w:rFonts w:ascii="Times New Roman" w:hAnsi="Times New Roman"/>
                <w:sz w:val="24"/>
                <w:szCs w:val="24"/>
              </w:rPr>
            </w:pPr>
            <w:r w:rsidRPr="00F41234">
              <w:rPr>
                <w:rFonts w:ascii="Times New Roman" w:hAnsi="Times New Roman"/>
                <w:sz w:val="24"/>
                <w:szCs w:val="24"/>
              </w:rPr>
              <w:t>2</w:t>
            </w:r>
          </w:p>
        </w:tc>
        <w:tc>
          <w:tcPr>
            <w:tcW w:w="1156" w:type="dxa"/>
          </w:tcPr>
          <w:p w:rsidR="00EC3B96" w:rsidRPr="00F41234" w:rsidRDefault="00EC3B96" w:rsidP="00214BE9">
            <w:pPr>
              <w:pStyle w:val="a4"/>
              <w:jc w:val="center"/>
              <w:rPr>
                <w:rFonts w:ascii="Times New Roman" w:hAnsi="Times New Roman"/>
                <w:sz w:val="24"/>
                <w:szCs w:val="24"/>
              </w:rPr>
            </w:pPr>
          </w:p>
        </w:tc>
        <w:tc>
          <w:tcPr>
            <w:tcW w:w="1012"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5-6</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Сказка.</w:t>
            </w:r>
          </w:p>
        </w:tc>
        <w:tc>
          <w:tcPr>
            <w:tcW w:w="3872" w:type="dxa"/>
          </w:tcPr>
          <w:p w:rsidR="00EC3B96" w:rsidRDefault="00EC3B96" w:rsidP="00214BE9">
            <w:pPr>
              <w:pStyle w:val="a4"/>
              <w:jc w:val="both"/>
              <w:rPr>
                <w:rFonts w:ascii="Times New Roman" w:hAnsi="Times New Roman"/>
                <w:sz w:val="24"/>
                <w:szCs w:val="24"/>
              </w:rPr>
            </w:pPr>
            <w:r w:rsidRPr="00F41234">
              <w:rPr>
                <w:rFonts w:ascii="Times New Roman" w:hAnsi="Times New Roman"/>
                <w:sz w:val="24"/>
                <w:szCs w:val="24"/>
              </w:rPr>
              <w:t xml:space="preserve">По отрывку вспомнить сказку. Найти лишнего героя из определенного произведения. Сравни сказки. Исследовательская работа: что общего в сказках, </w:t>
            </w:r>
            <w:r w:rsidRPr="00F41234">
              <w:rPr>
                <w:rFonts w:ascii="Times New Roman" w:hAnsi="Times New Roman"/>
                <w:sz w:val="24"/>
                <w:szCs w:val="24"/>
              </w:rPr>
              <w:lastRenderedPageBreak/>
              <w:t>особенность сказок, начало, конец сказок.</w:t>
            </w:r>
          </w:p>
          <w:p w:rsidR="00EC3B96" w:rsidRPr="00F41234" w:rsidRDefault="00EC3B96" w:rsidP="00214BE9">
            <w:pPr>
              <w:pStyle w:val="a4"/>
              <w:jc w:val="both"/>
              <w:rPr>
                <w:rFonts w:ascii="Times New Roman" w:hAnsi="Times New Roman"/>
                <w:sz w:val="24"/>
                <w:szCs w:val="24"/>
              </w:rPr>
            </w:pP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lastRenderedPageBreak/>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lastRenderedPageBreak/>
              <w:t>7-8</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В мире слов.</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Найти общее определение, скажи по-другому, с каким предметом ассоциируется, подбери подходящее по смыслу слово. Творческая работа: составление загадок.</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9-10</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Растения.</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Найди логическую связь и скажи одним словом. Объясни название растения. Упражнения на развитие памяти. По признаку назвать растение.</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214BE9">
            <w:pPr>
              <w:pStyle w:val="a4"/>
              <w:jc w:val="center"/>
              <w:rPr>
                <w:rFonts w:ascii="Times New Roman" w:hAnsi="Times New Roman"/>
                <w:sz w:val="24"/>
                <w:szCs w:val="24"/>
              </w:rPr>
            </w:pPr>
          </w:p>
        </w:tc>
        <w:tc>
          <w:tcPr>
            <w:tcW w:w="1012"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11-12</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Овощи. Фрукты. Ягоды.</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Закончи рифму. Объедини слова в пары, объясни выбор. По признакам назови предмет. Творческая работа: опиши предмет.</w:t>
            </w:r>
          </w:p>
        </w:tc>
        <w:tc>
          <w:tcPr>
            <w:tcW w:w="961" w:type="dxa"/>
          </w:tcPr>
          <w:p w:rsidR="00EC3B96" w:rsidRPr="00F41234" w:rsidRDefault="00EC3B96" w:rsidP="00214BE9">
            <w:pPr>
              <w:pStyle w:val="a4"/>
              <w:jc w:val="center"/>
              <w:rPr>
                <w:rFonts w:ascii="Times New Roman" w:hAnsi="Times New Roman"/>
                <w:sz w:val="24"/>
                <w:szCs w:val="24"/>
              </w:rPr>
            </w:pPr>
            <w:r w:rsidRPr="00F41234">
              <w:rPr>
                <w:rFonts w:ascii="Times New Roman" w:hAnsi="Times New Roman"/>
                <w:sz w:val="24"/>
                <w:szCs w:val="24"/>
              </w:rPr>
              <w:t>2</w:t>
            </w:r>
          </w:p>
        </w:tc>
        <w:tc>
          <w:tcPr>
            <w:tcW w:w="1156" w:type="dxa"/>
          </w:tcPr>
          <w:p w:rsidR="00EC3B96" w:rsidRPr="00F41234" w:rsidRDefault="00EC3B96" w:rsidP="00214BE9">
            <w:pPr>
              <w:pStyle w:val="a4"/>
              <w:jc w:val="center"/>
              <w:rPr>
                <w:rFonts w:ascii="Times New Roman" w:hAnsi="Times New Roman"/>
                <w:sz w:val="24"/>
                <w:szCs w:val="24"/>
              </w:rPr>
            </w:pPr>
          </w:p>
        </w:tc>
        <w:tc>
          <w:tcPr>
            <w:tcW w:w="1012"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13-14</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Логические задачи.</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Упражнения на развитие логической связи и мышления. Компьютерные игры.</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15-16</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Явления природы.</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Ассоциативные цепочки. Разгадывание загадок. Упражнения на развитие внимания. Творческая работа: продолжи песенку.</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17-18</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Животный мир.</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Назови одним словом группу предметов. Раздели по признаку. Кто где живет. Практическая работа: составь цепочку слов, чтобы последняя буква предыдущего слова являлась первой последующего.</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19-20</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Домашние животные.</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Упражнения на развитие логического мышления. Слуховая зарядка. Творческая работа: разгадывание загадок.</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21-22</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Птицы.</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Ассоциативная связь. Развитие образного мышления, творческих способностей. Творческая работа: лепка птиц.</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23-24</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Урок творчества.</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Проектная работа: составление игр.</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214BE9">
            <w:pPr>
              <w:pStyle w:val="a4"/>
              <w:jc w:val="center"/>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25-26</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Человек и его дело.</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Развивать речь, умение высказывать и обосновывать свои рассуждения. Произведения о профессиях. Найдите связь между словами.</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214BE9">
            <w:pPr>
              <w:pStyle w:val="a4"/>
              <w:jc w:val="center"/>
              <w:rPr>
                <w:rFonts w:ascii="Times New Roman" w:hAnsi="Times New Roman"/>
                <w:sz w:val="24"/>
                <w:szCs w:val="24"/>
              </w:rPr>
            </w:pPr>
          </w:p>
        </w:tc>
        <w:tc>
          <w:tcPr>
            <w:tcW w:w="1012"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27-28</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Семья.</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 xml:space="preserve">Решение простых логических задач. Разложи картинки по порядку и составь рассказ. Развитие творческих способностей. </w:t>
            </w:r>
            <w:r w:rsidRPr="00F41234">
              <w:rPr>
                <w:rFonts w:ascii="Times New Roman" w:hAnsi="Times New Roman"/>
                <w:sz w:val="24"/>
                <w:szCs w:val="24"/>
              </w:rPr>
              <w:lastRenderedPageBreak/>
              <w:t>Проектная работа совместно с родителями: моя семья</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lastRenderedPageBreak/>
              <w:t>2</w:t>
            </w:r>
          </w:p>
        </w:tc>
        <w:tc>
          <w:tcPr>
            <w:tcW w:w="1156" w:type="dxa"/>
          </w:tcPr>
          <w:p w:rsidR="00EC3B96" w:rsidRPr="00F41234" w:rsidRDefault="00EC3B96" w:rsidP="00214BE9">
            <w:pPr>
              <w:pStyle w:val="a4"/>
              <w:jc w:val="center"/>
              <w:rPr>
                <w:rFonts w:ascii="Times New Roman" w:hAnsi="Times New Roman"/>
                <w:sz w:val="24"/>
                <w:szCs w:val="24"/>
              </w:rPr>
            </w:pPr>
          </w:p>
        </w:tc>
        <w:tc>
          <w:tcPr>
            <w:tcW w:w="1012"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lastRenderedPageBreak/>
              <w:t>29-30</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Мир предметов и вещей.</w:t>
            </w:r>
          </w:p>
        </w:tc>
        <w:tc>
          <w:tcPr>
            <w:tcW w:w="3872" w:type="dxa"/>
          </w:tcPr>
          <w:p w:rsidR="00EC3B96" w:rsidRPr="00F47EF8" w:rsidRDefault="00EC3B96" w:rsidP="00214BE9">
            <w:pPr>
              <w:pStyle w:val="a4"/>
              <w:jc w:val="both"/>
              <w:rPr>
                <w:rFonts w:ascii="Times New Roman" w:hAnsi="Times New Roman"/>
                <w:sz w:val="24"/>
                <w:szCs w:val="24"/>
              </w:rPr>
            </w:pPr>
            <w:r w:rsidRPr="00F41234">
              <w:rPr>
                <w:rFonts w:ascii="Times New Roman" w:hAnsi="Times New Roman"/>
                <w:sz w:val="24"/>
                <w:szCs w:val="24"/>
              </w:rPr>
              <w:t>Развитие речи. Подбери подходящие по смыслу слова. Назови предметы, которые обладают определенными свойствами.</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214BE9">
            <w:pPr>
              <w:pStyle w:val="a4"/>
              <w:jc w:val="center"/>
              <w:rPr>
                <w:rFonts w:ascii="Times New Roman" w:hAnsi="Times New Roman"/>
                <w:sz w:val="24"/>
                <w:szCs w:val="24"/>
              </w:rPr>
            </w:pPr>
          </w:p>
        </w:tc>
        <w:tc>
          <w:tcPr>
            <w:tcW w:w="1012"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31-32</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Участие во Всероссийской олимпиаде «Кенгуру»</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Применение знаний по предмету математика.</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33-34</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Вещи вокруг нас.</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Назови одним словом. Предмет из предмета, путем удаления составной части. Практическая работа: ассоциации.</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35-36</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Конкурс эрудитов.</w:t>
            </w:r>
          </w:p>
        </w:tc>
        <w:tc>
          <w:tcPr>
            <w:tcW w:w="3872" w:type="dxa"/>
          </w:tcPr>
          <w:p w:rsidR="00EC3B96" w:rsidRPr="00F41234" w:rsidRDefault="00EC3B96" w:rsidP="00214BE9">
            <w:pPr>
              <w:pStyle w:val="a4"/>
              <w:jc w:val="both"/>
              <w:rPr>
                <w:rFonts w:ascii="Times New Roman" w:hAnsi="Times New Roman"/>
                <w:sz w:val="24"/>
                <w:szCs w:val="24"/>
              </w:rPr>
            </w:pP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37-38</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Игра. Спорт.</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Кто есть кто? Подбери пару. Практическая работа: разучивание новых игр.</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39-40</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Транспорт.</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По какому признаку объединили? Развитие образного мышления: на что похож предмет? Творческая работа: продолжи рифму.</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41-42</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Родной край.</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Формирование умственных действий: анализ, обобщение и др. Исследовательская работа: произведения о Родине, рисунки, фотографии, эссе.</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43-44</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Урок творчества.</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Составление разных лабиринтов.</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214BE9">
            <w:pPr>
              <w:pStyle w:val="a4"/>
              <w:jc w:val="center"/>
              <w:rPr>
                <w:rFonts w:ascii="Times New Roman" w:hAnsi="Times New Roman"/>
                <w:sz w:val="24"/>
                <w:szCs w:val="24"/>
              </w:rPr>
            </w:pPr>
          </w:p>
        </w:tc>
        <w:tc>
          <w:tcPr>
            <w:tcW w:w="1012"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45-46</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Человек и его поступки.</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Развитие речи. Скажи наоборот. Решение логических задач.</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214BE9">
            <w:pPr>
              <w:pStyle w:val="a4"/>
              <w:jc w:val="center"/>
              <w:rPr>
                <w:rFonts w:ascii="Times New Roman" w:hAnsi="Times New Roman"/>
                <w:sz w:val="24"/>
                <w:szCs w:val="24"/>
              </w:rPr>
            </w:pPr>
          </w:p>
        </w:tc>
        <w:tc>
          <w:tcPr>
            <w:tcW w:w="1012"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47-48</w:t>
            </w:r>
            <w:r w:rsidRPr="00F41234">
              <w:rPr>
                <w:rFonts w:ascii="Times New Roman" w:hAnsi="Times New Roman"/>
                <w:sz w:val="24"/>
                <w:szCs w:val="24"/>
              </w:rPr>
              <w:t>.</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Разноцветный мир.</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Знакомство с цветами: вишневый, салатный, ореховый, васильковый и др. творческая работа: волшебные кляксы.</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49-50</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Ориентировка во времени.</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Развитие временного мышления. Назови одним словом. Практическая работа: решение ребусов, логических задач.</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51-52</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Форма. Направления.</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Развитие мышления. Раздели квадрат на равные части разными способами. Назови противоположные по смыслу слова.  Развитие образного мышления. На что похоже.</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214BE9">
            <w:pPr>
              <w:pStyle w:val="a4"/>
              <w:jc w:val="center"/>
              <w:rPr>
                <w:rFonts w:ascii="Times New Roman" w:hAnsi="Times New Roman"/>
                <w:sz w:val="24"/>
                <w:szCs w:val="24"/>
              </w:rPr>
            </w:pPr>
          </w:p>
        </w:tc>
        <w:tc>
          <w:tcPr>
            <w:tcW w:w="1012"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53-54</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Количество и счет. Величина.</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Развитие внимания и памяти. Математические задачки. Компьютерные игры.</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55-56</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Ото всюду обо всем.</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 xml:space="preserve">Практическая работа: решение проблемных ситуаций. Отвечай </w:t>
            </w:r>
            <w:r w:rsidRPr="00F41234">
              <w:rPr>
                <w:rFonts w:ascii="Times New Roman" w:hAnsi="Times New Roman"/>
                <w:sz w:val="24"/>
                <w:szCs w:val="24"/>
              </w:rPr>
              <w:lastRenderedPageBreak/>
              <w:t>быстро.</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lastRenderedPageBreak/>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lastRenderedPageBreak/>
              <w:t>57-58</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Буквы.</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Развитие координации внимания. Слова туда и обратно. Волшебные буквы. Творческая работа: придумать ребус.</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D8422B">
            <w:pPr>
              <w:pStyle w:val="a4"/>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59-60</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Школа.</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Продолжи закономерность. Расшифруй.</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214BE9">
            <w:pPr>
              <w:pStyle w:val="a4"/>
              <w:jc w:val="center"/>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61-62</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Логические задачи.</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Решение логических задач.</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214BE9">
            <w:pPr>
              <w:pStyle w:val="a4"/>
              <w:jc w:val="center"/>
              <w:rPr>
                <w:rFonts w:ascii="Times New Roman" w:hAnsi="Times New Roman"/>
                <w:sz w:val="24"/>
                <w:szCs w:val="24"/>
              </w:rPr>
            </w:pPr>
          </w:p>
        </w:tc>
        <w:tc>
          <w:tcPr>
            <w:tcW w:w="1012"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7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63-64</w:t>
            </w:r>
          </w:p>
        </w:tc>
        <w:tc>
          <w:tcPr>
            <w:tcW w:w="199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Итоговое занятие. Тест достижений.</w:t>
            </w:r>
          </w:p>
        </w:tc>
        <w:tc>
          <w:tcPr>
            <w:tcW w:w="3872"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Подвести итоги кружка. Чему научились? Что умеем? Что понравилось? и.т.д.</w:t>
            </w:r>
          </w:p>
        </w:tc>
        <w:tc>
          <w:tcPr>
            <w:tcW w:w="961"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56" w:type="dxa"/>
          </w:tcPr>
          <w:p w:rsidR="00EC3B96" w:rsidRPr="00F41234" w:rsidRDefault="00EC3B96" w:rsidP="00214BE9">
            <w:pPr>
              <w:pStyle w:val="a4"/>
              <w:jc w:val="center"/>
              <w:rPr>
                <w:rFonts w:ascii="Times New Roman" w:hAnsi="Times New Roman"/>
                <w:sz w:val="24"/>
                <w:szCs w:val="24"/>
              </w:rPr>
            </w:pPr>
          </w:p>
        </w:tc>
        <w:tc>
          <w:tcPr>
            <w:tcW w:w="1012" w:type="dxa"/>
          </w:tcPr>
          <w:p w:rsidR="00EC3B96" w:rsidRPr="00F41234" w:rsidRDefault="00EC3B96" w:rsidP="00214BE9">
            <w:pPr>
              <w:pStyle w:val="a4"/>
              <w:jc w:val="center"/>
              <w:rPr>
                <w:rFonts w:ascii="Times New Roman" w:hAnsi="Times New Roman"/>
                <w:sz w:val="24"/>
                <w:szCs w:val="24"/>
              </w:rPr>
            </w:pPr>
          </w:p>
        </w:tc>
      </w:tr>
    </w:tbl>
    <w:p w:rsidR="00EC3B96" w:rsidRPr="00F41234" w:rsidRDefault="00EC3B96" w:rsidP="004A370C">
      <w:pPr>
        <w:pStyle w:val="a4"/>
        <w:jc w:val="both"/>
        <w:rPr>
          <w:rFonts w:ascii="Times New Roman" w:hAnsi="Times New Roman"/>
          <w:b/>
          <w:sz w:val="24"/>
          <w:szCs w:val="24"/>
        </w:rPr>
      </w:pPr>
    </w:p>
    <w:p w:rsidR="00EC3B96" w:rsidRDefault="00EC3B96" w:rsidP="004A370C">
      <w:pPr>
        <w:pStyle w:val="a4"/>
        <w:jc w:val="both"/>
        <w:rPr>
          <w:rFonts w:ascii="Times New Roman" w:hAnsi="Times New Roman"/>
          <w:b/>
          <w:color w:val="FF0000"/>
          <w:sz w:val="24"/>
          <w:szCs w:val="24"/>
        </w:rPr>
      </w:pPr>
    </w:p>
    <w:p w:rsidR="00EC3B96" w:rsidRDefault="00EC3B96" w:rsidP="004A370C">
      <w:pPr>
        <w:pStyle w:val="a4"/>
        <w:jc w:val="both"/>
        <w:rPr>
          <w:rFonts w:ascii="Times New Roman" w:hAnsi="Times New Roman"/>
          <w:b/>
          <w:color w:val="FF0000"/>
          <w:sz w:val="24"/>
          <w:szCs w:val="24"/>
        </w:rPr>
      </w:pPr>
    </w:p>
    <w:p w:rsidR="00EC3B96" w:rsidRPr="004A370C" w:rsidRDefault="00EC3B96" w:rsidP="004A370C">
      <w:pPr>
        <w:pStyle w:val="a4"/>
        <w:jc w:val="both"/>
        <w:rPr>
          <w:rFonts w:ascii="Times New Roman" w:hAnsi="Times New Roman"/>
          <w:b/>
          <w:color w:val="0D0D0D"/>
          <w:sz w:val="24"/>
          <w:szCs w:val="24"/>
        </w:rPr>
      </w:pPr>
      <w:r w:rsidRPr="004A370C">
        <w:rPr>
          <w:rFonts w:ascii="Times New Roman" w:hAnsi="Times New Roman"/>
          <w:b/>
          <w:color w:val="0D0D0D"/>
          <w:sz w:val="24"/>
          <w:szCs w:val="24"/>
        </w:rPr>
        <w:t>3 класс</w:t>
      </w:r>
    </w:p>
    <w:p w:rsidR="00EC3B96" w:rsidRPr="00F41234" w:rsidRDefault="00EC3B96" w:rsidP="004A370C">
      <w:pPr>
        <w:pStyle w:val="a4"/>
        <w:jc w:val="both"/>
        <w:rPr>
          <w:rFonts w:ascii="Times New Roman" w:hAnsi="Times New Roman"/>
          <w:sz w:val="24"/>
          <w:szCs w:val="24"/>
        </w:rPr>
      </w:pPr>
      <w:r w:rsidRPr="00F41234">
        <w:rPr>
          <w:rFonts w:ascii="Times New Roman" w:hAnsi="Times New Roman"/>
          <w:b/>
          <w:i/>
          <w:sz w:val="24"/>
          <w:szCs w:val="24"/>
        </w:rPr>
        <w:t xml:space="preserve">Требования к личностным, метапредметным и предметным результатам </w:t>
      </w:r>
      <w:r w:rsidRPr="00F41234">
        <w:rPr>
          <w:rFonts w:ascii="Times New Roman" w:hAnsi="Times New Roman"/>
          <w:sz w:val="24"/>
          <w:szCs w:val="24"/>
        </w:rPr>
        <w:t xml:space="preserve">освоения программы </w:t>
      </w:r>
      <w:r>
        <w:rPr>
          <w:rFonts w:ascii="Times New Roman" w:hAnsi="Times New Roman"/>
          <w:sz w:val="24"/>
          <w:szCs w:val="24"/>
        </w:rPr>
        <w:t>кружка .</w:t>
      </w:r>
    </w:p>
    <w:p w:rsidR="00EC3B96" w:rsidRPr="00F41234" w:rsidRDefault="00EC3B96" w:rsidP="004A370C">
      <w:pPr>
        <w:spacing w:after="0"/>
        <w:jc w:val="both"/>
        <w:rPr>
          <w:rFonts w:ascii="Times New Roman" w:hAnsi="Times New Roman"/>
          <w:sz w:val="24"/>
          <w:szCs w:val="24"/>
        </w:rPr>
      </w:pPr>
      <w:r w:rsidRPr="00F41234">
        <w:rPr>
          <w:rFonts w:ascii="Times New Roman" w:hAnsi="Times New Roman"/>
          <w:sz w:val="24"/>
          <w:szCs w:val="24"/>
        </w:rPr>
        <w:t xml:space="preserve">     В результате изучения данной программы  </w:t>
      </w:r>
      <w:r w:rsidRPr="00F41234">
        <w:rPr>
          <w:rFonts w:ascii="Times New Roman" w:hAnsi="Times New Roman"/>
          <w:b/>
          <w:sz w:val="24"/>
          <w:szCs w:val="24"/>
        </w:rPr>
        <w:t>в 3 классе</w:t>
      </w:r>
      <w:r w:rsidRPr="00F41234">
        <w:rPr>
          <w:rFonts w:ascii="Times New Roman" w:hAnsi="Times New Roman"/>
          <w:sz w:val="24"/>
          <w:szCs w:val="24"/>
        </w:rPr>
        <w:t xml:space="preserve"> обучающиеся получат возможность формирования</w:t>
      </w:r>
    </w:p>
    <w:p w:rsidR="00EC3B96" w:rsidRPr="00F41234" w:rsidRDefault="00EC3B96" w:rsidP="004A370C">
      <w:pPr>
        <w:spacing w:after="0"/>
        <w:jc w:val="both"/>
        <w:rPr>
          <w:rFonts w:ascii="Times New Roman" w:hAnsi="Times New Roman"/>
          <w:b/>
          <w:i/>
          <w:sz w:val="24"/>
          <w:szCs w:val="24"/>
        </w:rPr>
      </w:pPr>
      <w:r w:rsidRPr="00F41234">
        <w:rPr>
          <w:rFonts w:ascii="Times New Roman" w:hAnsi="Times New Roman"/>
          <w:b/>
          <w:i/>
          <w:sz w:val="24"/>
          <w:szCs w:val="24"/>
        </w:rPr>
        <w:t>Личностных результатов:</w:t>
      </w:r>
    </w:p>
    <w:p w:rsidR="00EC3B96" w:rsidRPr="00F41234" w:rsidRDefault="00EC3B96" w:rsidP="004A370C">
      <w:pPr>
        <w:numPr>
          <w:ilvl w:val="0"/>
          <w:numId w:val="20"/>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уметь выбирать целевые и смысловые установки для своих действий и поступков;</w:t>
      </w:r>
    </w:p>
    <w:p w:rsidR="00EC3B96" w:rsidRPr="00F41234" w:rsidRDefault="00EC3B96" w:rsidP="004A370C">
      <w:pPr>
        <w:numPr>
          <w:ilvl w:val="0"/>
          <w:numId w:val="20"/>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сотрудничать с учителем и сверстниками в разных ситуациях.</w:t>
      </w:r>
    </w:p>
    <w:p w:rsidR="00EC3B96" w:rsidRPr="00F41234" w:rsidRDefault="00EC3B96" w:rsidP="004A370C">
      <w:pPr>
        <w:spacing w:after="0"/>
        <w:jc w:val="both"/>
        <w:rPr>
          <w:rFonts w:ascii="Times New Roman" w:hAnsi="Times New Roman"/>
          <w:sz w:val="24"/>
          <w:szCs w:val="24"/>
        </w:rPr>
      </w:pPr>
      <w:r w:rsidRPr="00F41234">
        <w:rPr>
          <w:rFonts w:ascii="Times New Roman" w:hAnsi="Times New Roman"/>
          <w:b/>
          <w:i/>
          <w:sz w:val="24"/>
          <w:szCs w:val="24"/>
        </w:rPr>
        <w:t>Метапредметными результатами</w:t>
      </w:r>
      <w:r w:rsidRPr="00F41234">
        <w:rPr>
          <w:rFonts w:ascii="Times New Roman" w:hAnsi="Times New Roman"/>
          <w:sz w:val="24"/>
          <w:szCs w:val="24"/>
        </w:rPr>
        <w:t xml:space="preserve"> в третьем классе являются формирование следующих УДД:</w:t>
      </w:r>
    </w:p>
    <w:p w:rsidR="00EC3B96" w:rsidRPr="00F41234" w:rsidRDefault="00EC3B96" w:rsidP="004A370C">
      <w:pPr>
        <w:spacing w:after="0"/>
        <w:jc w:val="both"/>
        <w:rPr>
          <w:rFonts w:ascii="Times New Roman" w:hAnsi="Times New Roman"/>
          <w:i/>
          <w:sz w:val="24"/>
          <w:szCs w:val="24"/>
        </w:rPr>
      </w:pPr>
      <w:r w:rsidRPr="00F41234">
        <w:rPr>
          <w:rFonts w:ascii="Times New Roman" w:hAnsi="Times New Roman"/>
          <w:i/>
          <w:sz w:val="24"/>
          <w:szCs w:val="24"/>
        </w:rPr>
        <w:t>Регулятивные УДД:</w:t>
      </w:r>
    </w:p>
    <w:p w:rsidR="00EC3B96" w:rsidRPr="00F41234" w:rsidRDefault="00EC3B96" w:rsidP="004A370C">
      <w:pPr>
        <w:numPr>
          <w:ilvl w:val="0"/>
          <w:numId w:val="22"/>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формировать умение понимать причины успеха/неуспеха учебной деятельности;</w:t>
      </w:r>
    </w:p>
    <w:p w:rsidR="00EC3B96" w:rsidRPr="00F41234" w:rsidRDefault="00EC3B96" w:rsidP="004A370C">
      <w:pPr>
        <w:numPr>
          <w:ilvl w:val="0"/>
          <w:numId w:val="22"/>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формировать умение планировать и контролировать учебные действия в соответствии с поставленной задачей;</w:t>
      </w:r>
    </w:p>
    <w:p w:rsidR="00EC3B96" w:rsidRPr="00F41234" w:rsidRDefault="00EC3B96" w:rsidP="004A370C">
      <w:pPr>
        <w:numPr>
          <w:ilvl w:val="0"/>
          <w:numId w:val="22"/>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осваивать начальные формы рефлексии.</w:t>
      </w:r>
    </w:p>
    <w:p w:rsidR="00EC3B96" w:rsidRPr="00F41234" w:rsidRDefault="00EC3B96" w:rsidP="004A370C">
      <w:pPr>
        <w:spacing w:after="0"/>
        <w:jc w:val="both"/>
        <w:rPr>
          <w:rFonts w:ascii="Times New Roman" w:hAnsi="Times New Roman"/>
          <w:i/>
          <w:sz w:val="24"/>
          <w:szCs w:val="24"/>
        </w:rPr>
      </w:pPr>
      <w:r w:rsidRPr="00F41234">
        <w:rPr>
          <w:rFonts w:ascii="Times New Roman" w:hAnsi="Times New Roman"/>
          <w:i/>
          <w:sz w:val="24"/>
          <w:szCs w:val="24"/>
        </w:rPr>
        <w:t>Познавательные УДД:</w:t>
      </w:r>
    </w:p>
    <w:p w:rsidR="00EC3B96" w:rsidRPr="00F41234" w:rsidRDefault="00EC3B96" w:rsidP="004A370C">
      <w:pPr>
        <w:numPr>
          <w:ilvl w:val="0"/>
          <w:numId w:val="21"/>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овладевать современными средствами массовой информации: сбор, преобразование, сохранение информации;</w:t>
      </w:r>
    </w:p>
    <w:p w:rsidR="00EC3B96" w:rsidRPr="00F41234" w:rsidRDefault="00EC3B96" w:rsidP="004A370C">
      <w:pPr>
        <w:numPr>
          <w:ilvl w:val="0"/>
          <w:numId w:val="21"/>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соблюдать нормы этики и этикета;</w:t>
      </w:r>
    </w:p>
    <w:p w:rsidR="00EC3B96" w:rsidRPr="00F41234" w:rsidRDefault="00EC3B96" w:rsidP="004A370C">
      <w:pPr>
        <w:numPr>
          <w:ilvl w:val="0"/>
          <w:numId w:val="21"/>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овладевать логическими действиями анализа, синтеза, классификации по родовидовым признакам; устанавливать причинно-следственные связи.</w:t>
      </w:r>
    </w:p>
    <w:p w:rsidR="00EC3B96" w:rsidRPr="00F41234" w:rsidRDefault="00EC3B96" w:rsidP="004A370C">
      <w:pPr>
        <w:spacing w:after="0"/>
        <w:jc w:val="both"/>
        <w:rPr>
          <w:rFonts w:ascii="Times New Roman" w:hAnsi="Times New Roman"/>
          <w:i/>
          <w:sz w:val="24"/>
          <w:szCs w:val="24"/>
        </w:rPr>
      </w:pPr>
      <w:r w:rsidRPr="00F41234">
        <w:rPr>
          <w:rFonts w:ascii="Times New Roman" w:hAnsi="Times New Roman"/>
          <w:i/>
          <w:sz w:val="24"/>
          <w:szCs w:val="24"/>
        </w:rPr>
        <w:t>Коммуникативные УДД:</w:t>
      </w:r>
    </w:p>
    <w:p w:rsidR="00EC3B96" w:rsidRPr="00F41234" w:rsidRDefault="00EC3B96" w:rsidP="004A370C">
      <w:pPr>
        <w:numPr>
          <w:ilvl w:val="0"/>
          <w:numId w:val="19"/>
        </w:numPr>
        <w:suppressAutoHyphens/>
        <w:spacing w:after="0" w:line="240" w:lineRule="auto"/>
        <w:jc w:val="both"/>
        <w:rPr>
          <w:rFonts w:ascii="Times New Roman" w:hAnsi="Times New Roman"/>
          <w:i/>
          <w:sz w:val="24"/>
          <w:szCs w:val="24"/>
        </w:rPr>
      </w:pPr>
      <w:r w:rsidRPr="00F41234">
        <w:rPr>
          <w:rFonts w:ascii="Times New Roman" w:hAnsi="Times New Roman"/>
          <w:sz w:val="24"/>
          <w:szCs w:val="24"/>
        </w:rPr>
        <w:t>учиться выполнять различные роли в группе (лидера,</w:t>
      </w:r>
      <w:r w:rsidRPr="00F41234">
        <w:rPr>
          <w:rFonts w:ascii="Times New Roman" w:hAnsi="Times New Roman"/>
          <w:i/>
          <w:sz w:val="24"/>
          <w:szCs w:val="24"/>
        </w:rPr>
        <w:t xml:space="preserve"> исполнителя, критика);</w:t>
      </w:r>
    </w:p>
    <w:p w:rsidR="00EC3B96" w:rsidRPr="00F41234" w:rsidRDefault="00EC3B96" w:rsidP="004A370C">
      <w:pPr>
        <w:numPr>
          <w:ilvl w:val="0"/>
          <w:numId w:val="19"/>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учиться аргументировать, доказывать;</w:t>
      </w:r>
    </w:p>
    <w:p w:rsidR="00EC3B96" w:rsidRPr="00F41234" w:rsidRDefault="00EC3B96" w:rsidP="004A370C">
      <w:pPr>
        <w:numPr>
          <w:ilvl w:val="0"/>
          <w:numId w:val="19"/>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учиться вести дискуссию.</w:t>
      </w:r>
    </w:p>
    <w:p w:rsidR="00EC3B96" w:rsidRPr="00F41234" w:rsidRDefault="00EC3B96" w:rsidP="004A370C">
      <w:pPr>
        <w:spacing w:after="0"/>
        <w:jc w:val="center"/>
        <w:rPr>
          <w:rFonts w:ascii="Times New Roman" w:hAnsi="Times New Roman"/>
          <w:b/>
          <w:sz w:val="24"/>
          <w:szCs w:val="24"/>
        </w:rPr>
      </w:pPr>
      <w:r w:rsidRPr="00F41234">
        <w:rPr>
          <w:rFonts w:ascii="Times New Roman" w:hAnsi="Times New Roman"/>
          <w:b/>
          <w:i/>
          <w:sz w:val="24"/>
          <w:szCs w:val="24"/>
        </w:rPr>
        <w:t xml:space="preserve">Предметными результатами </w:t>
      </w:r>
      <w:r w:rsidRPr="00F41234">
        <w:rPr>
          <w:rFonts w:ascii="Times New Roman" w:hAnsi="Times New Roman"/>
          <w:sz w:val="24"/>
          <w:szCs w:val="24"/>
        </w:rPr>
        <w:t>являются формирование следующих умений</w:t>
      </w:r>
      <w:r w:rsidRPr="00F41234">
        <w:rPr>
          <w:rFonts w:ascii="Times New Roman" w:hAnsi="Times New Roman"/>
          <w:b/>
          <w:sz w:val="24"/>
          <w:szCs w:val="24"/>
        </w:rPr>
        <w:t>:</w:t>
      </w:r>
    </w:p>
    <w:p w:rsidR="00EC3B96" w:rsidRPr="00F41234" w:rsidRDefault="00EC3B96" w:rsidP="004A370C">
      <w:pPr>
        <w:numPr>
          <w:ilvl w:val="0"/>
          <w:numId w:val="18"/>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выделять свойства предметов;</w:t>
      </w:r>
    </w:p>
    <w:p w:rsidR="00EC3B96" w:rsidRPr="00F41234" w:rsidRDefault="00EC3B96" w:rsidP="004A370C">
      <w:pPr>
        <w:numPr>
          <w:ilvl w:val="0"/>
          <w:numId w:val="18"/>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обобщать по некоторому признаку, находить закономерность;</w:t>
      </w:r>
    </w:p>
    <w:p w:rsidR="00EC3B96" w:rsidRPr="00F41234" w:rsidRDefault="00EC3B96" w:rsidP="004A370C">
      <w:pPr>
        <w:numPr>
          <w:ilvl w:val="0"/>
          <w:numId w:val="18"/>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сопоставлять части и целое для предметов и действий;</w:t>
      </w:r>
    </w:p>
    <w:p w:rsidR="00EC3B96" w:rsidRPr="00F41234" w:rsidRDefault="00EC3B96" w:rsidP="004A370C">
      <w:pPr>
        <w:numPr>
          <w:ilvl w:val="0"/>
          <w:numId w:val="18"/>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описывать простой порядок действий для достижения заданной цели;</w:t>
      </w:r>
    </w:p>
    <w:p w:rsidR="00EC3B96" w:rsidRPr="00F41234" w:rsidRDefault="00EC3B96" w:rsidP="004A370C">
      <w:pPr>
        <w:numPr>
          <w:ilvl w:val="0"/>
          <w:numId w:val="18"/>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приводить примеры истинных и ложных высказываний;</w:t>
      </w:r>
    </w:p>
    <w:p w:rsidR="00EC3B96" w:rsidRPr="00F41234" w:rsidRDefault="00EC3B96" w:rsidP="004A370C">
      <w:pPr>
        <w:numPr>
          <w:ilvl w:val="0"/>
          <w:numId w:val="18"/>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приводить примеры отрицаний;</w:t>
      </w:r>
    </w:p>
    <w:p w:rsidR="00EC3B96" w:rsidRPr="00F41234" w:rsidRDefault="00EC3B96" w:rsidP="004A370C">
      <w:pPr>
        <w:numPr>
          <w:ilvl w:val="0"/>
          <w:numId w:val="18"/>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проводить аналогию между разными предметами;</w:t>
      </w:r>
    </w:p>
    <w:p w:rsidR="00EC3B96" w:rsidRPr="00F41234" w:rsidRDefault="00EC3B96" w:rsidP="004A370C">
      <w:pPr>
        <w:numPr>
          <w:ilvl w:val="0"/>
          <w:numId w:val="18"/>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выполнять логические упражнения на нахождение закономерностей, сопоставляя и аргументируя свой ответ;</w:t>
      </w:r>
    </w:p>
    <w:p w:rsidR="00EC3B96" w:rsidRDefault="00EC3B96" w:rsidP="004A370C">
      <w:pPr>
        <w:numPr>
          <w:ilvl w:val="0"/>
          <w:numId w:val="18"/>
        </w:numPr>
        <w:suppressAutoHyphens/>
        <w:spacing w:after="0" w:line="240" w:lineRule="auto"/>
        <w:jc w:val="both"/>
        <w:rPr>
          <w:rFonts w:ascii="Times New Roman" w:hAnsi="Times New Roman"/>
          <w:b/>
          <w:i/>
          <w:sz w:val="24"/>
          <w:szCs w:val="24"/>
        </w:rPr>
      </w:pPr>
      <w:r w:rsidRPr="00F41234">
        <w:rPr>
          <w:rFonts w:ascii="Times New Roman" w:hAnsi="Times New Roman"/>
          <w:sz w:val="24"/>
          <w:szCs w:val="24"/>
        </w:rPr>
        <w:lastRenderedPageBreak/>
        <w:t>рассуждать и доказывать свою мысль и свое решение.</w:t>
      </w:r>
      <w:r w:rsidRPr="00F41234">
        <w:rPr>
          <w:rFonts w:ascii="Times New Roman" w:hAnsi="Times New Roman"/>
          <w:b/>
          <w:i/>
          <w:sz w:val="24"/>
          <w:szCs w:val="24"/>
        </w:rPr>
        <w:t xml:space="preserve"> </w:t>
      </w:r>
    </w:p>
    <w:p w:rsidR="00EC3B96" w:rsidRPr="00A046CD" w:rsidRDefault="00EC3B96" w:rsidP="003B23F2">
      <w:pPr>
        <w:suppressAutoHyphens/>
        <w:spacing w:after="0" w:line="240" w:lineRule="auto"/>
        <w:ind w:left="360"/>
        <w:jc w:val="both"/>
        <w:rPr>
          <w:rFonts w:ascii="Times New Roman" w:hAnsi="Times New Roman"/>
          <w:b/>
          <w:i/>
          <w:sz w:val="24"/>
          <w:szCs w:val="24"/>
        </w:rPr>
      </w:pPr>
    </w:p>
    <w:p w:rsidR="00EC3B96" w:rsidRPr="00F41234" w:rsidRDefault="00EC3B96" w:rsidP="004A370C">
      <w:pPr>
        <w:pStyle w:val="a4"/>
        <w:jc w:val="center"/>
        <w:rPr>
          <w:rFonts w:ascii="Times New Roman" w:hAnsi="Times New Roman"/>
          <w:b/>
          <w:sz w:val="24"/>
          <w:szCs w:val="24"/>
        </w:rPr>
      </w:pPr>
      <w:r w:rsidRPr="00F41234">
        <w:rPr>
          <w:rFonts w:ascii="Times New Roman" w:hAnsi="Times New Roman"/>
          <w:b/>
          <w:sz w:val="24"/>
          <w:szCs w:val="24"/>
        </w:rPr>
        <w:t>Тематическое планирование.</w:t>
      </w:r>
    </w:p>
    <w:p w:rsidR="00EC3B96" w:rsidRPr="00F41234" w:rsidRDefault="00EC3B96" w:rsidP="004A370C">
      <w:pPr>
        <w:pStyle w:val="a4"/>
        <w:jc w:val="both"/>
        <w:rPr>
          <w:rFonts w:ascii="Times New Roman" w:hAnsi="Times New Roman"/>
          <w:sz w:val="24"/>
          <w:szCs w:val="24"/>
        </w:rPr>
      </w:pPr>
      <w:r w:rsidRPr="00F41234">
        <w:rPr>
          <w:rFonts w:ascii="Times New Roman" w:hAnsi="Times New Roman"/>
          <w:b/>
          <w:sz w:val="24"/>
          <w:szCs w:val="24"/>
        </w:rPr>
        <w:t xml:space="preserve">Цель: </w:t>
      </w:r>
      <w:r w:rsidRPr="00F41234">
        <w:rPr>
          <w:rFonts w:ascii="Times New Roman" w:hAnsi="Times New Roman"/>
          <w:sz w:val="24"/>
          <w:szCs w:val="24"/>
        </w:rPr>
        <w:t>Развивать абстрактное мышление</w:t>
      </w:r>
    </w:p>
    <w:p w:rsidR="00EC3B96" w:rsidRPr="00F41234" w:rsidRDefault="00EC3B96" w:rsidP="004A370C">
      <w:pPr>
        <w:pStyle w:val="a4"/>
        <w:jc w:val="both"/>
        <w:rPr>
          <w:rFonts w:ascii="Times New Roman" w:hAnsi="Times New Roman"/>
          <w:b/>
          <w:sz w:val="24"/>
          <w:szCs w:val="24"/>
        </w:rPr>
      </w:pPr>
      <w:r w:rsidRPr="00F41234">
        <w:rPr>
          <w:rFonts w:ascii="Times New Roman" w:hAnsi="Times New Roman"/>
          <w:b/>
          <w:sz w:val="24"/>
          <w:szCs w:val="24"/>
        </w:rPr>
        <w:t>Задачи:</w:t>
      </w:r>
    </w:p>
    <w:p w:rsidR="00EC3B96" w:rsidRPr="00F41234" w:rsidRDefault="00EC3B96" w:rsidP="004A370C">
      <w:pPr>
        <w:pStyle w:val="a4"/>
        <w:numPr>
          <w:ilvl w:val="0"/>
          <w:numId w:val="6"/>
        </w:numPr>
        <w:jc w:val="both"/>
        <w:rPr>
          <w:rFonts w:ascii="Times New Roman" w:hAnsi="Times New Roman"/>
          <w:sz w:val="24"/>
          <w:szCs w:val="24"/>
        </w:rPr>
      </w:pPr>
      <w:r w:rsidRPr="00F41234">
        <w:rPr>
          <w:rFonts w:ascii="Times New Roman" w:hAnsi="Times New Roman"/>
          <w:sz w:val="24"/>
          <w:szCs w:val="24"/>
        </w:rPr>
        <w:t>Способствовать развитию методов мышления: индукции и дедукции, обобщении и конкретизации, анализа и синтеза, классификации и систематизации, абстрагирования, аналогии;</w:t>
      </w:r>
    </w:p>
    <w:p w:rsidR="00EC3B96" w:rsidRPr="00F41234" w:rsidRDefault="00EC3B96" w:rsidP="004A370C">
      <w:pPr>
        <w:pStyle w:val="a4"/>
        <w:numPr>
          <w:ilvl w:val="0"/>
          <w:numId w:val="6"/>
        </w:numPr>
        <w:jc w:val="both"/>
        <w:rPr>
          <w:rFonts w:ascii="Times New Roman" w:hAnsi="Times New Roman"/>
          <w:sz w:val="24"/>
          <w:szCs w:val="24"/>
        </w:rPr>
      </w:pPr>
      <w:r w:rsidRPr="00F41234">
        <w:rPr>
          <w:rFonts w:ascii="Times New Roman" w:hAnsi="Times New Roman"/>
          <w:sz w:val="24"/>
          <w:szCs w:val="24"/>
        </w:rPr>
        <w:t>Развивать умение аргументировано обосновывать, отставать свои взгляды и убеждения;</w:t>
      </w:r>
    </w:p>
    <w:p w:rsidR="00EC3B96" w:rsidRPr="00F41234" w:rsidRDefault="00EC3B96" w:rsidP="004A370C">
      <w:pPr>
        <w:pStyle w:val="a4"/>
        <w:numPr>
          <w:ilvl w:val="0"/>
          <w:numId w:val="6"/>
        </w:numPr>
        <w:jc w:val="both"/>
        <w:rPr>
          <w:rFonts w:ascii="Times New Roman" w:hAnsi="Times New Roman"/>
          <w:sz w:val="24"/>
          <w:szCs w:val="24"/>
        </w:rPr>
      </w:pPr>
      <w:r w:rsidRPr="00F41234">
        <w:rPr>
          <w:rFonts w:ascii="Times New Roman" w:hAnsi="Times New Roman"/>
          <w:sz w:val="24"/>
          <w:szCs w:val="24"/>
        </w:rPr>
        <w:t>Развивать языковую культуру, адекватно понимать и выражать предлагаемую информацию.</w:t>
      </w:r>
    </w:p>
    <w:p w:rsidR="00EC3B96" w:rsidRPr="00F41234" w:rsidRDefault="00EC3B96" w:rsidP="004A370C">
      <w:pPr>
        <w:pStyle w:val="a4"/>
        <w:ind w:left="360"/>
        <w:jc w:val="both"/>
        <w:rPr>
          <w:rFonts w:ascii="Times New Roman" w:hAnsi="Times New Roman"/>
          <w:sz w:val="24"/>
          <w:szCs w:val="24"/>
        </w:rPr>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57"/>
        <w:gridCol w:w="2147"/>
        <w:gridCol w:w="3801"/>
        <w:gridCol w:w="957"/>
        <w:gridCol w:w="1138"/>
        <w:gridCol w:w="1005"/>
      </w:tblGrid>
      <w:tr w:rsidR="00EC3B96" w:rsidRPr="0033180E" w:rsidTr="00D8422B">
        <w:trPr>
          <w:trHeight w:val="225"/>
        </w:trPr>
        <w:tc>
          <w:tcPr>
            <w:tcW w:w="558" w:type="dxa"/>
            <w:vMerge w:val="restart"/>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w:t>
            </w:r>
          </w:p>
        </w:tc>
        <w:tc>
          <w:tcPr>
            <w:tcW w:w="2107" w:type="dxa"/>
            <w:vMerge w:val="restart"/>
          </w:tcPr>
          <w:p w:rsidR="00EC3B96" w:rsidRPr="00F41234" w:rsidRDefault="00EC3B96" w:rsidP="00F47EF8">
            <w:pPr>
              <w:pStyle w:val="a4"/>
              <w:rPr>
                <w:rFonts w:ascii="Times New Roman" w:hAnsi="Times New Roman"/>
                <w:b/>
                <w:sz w:val="24"/>
                <w:szCs w:val="24"/>
              </w:rPr>
            </w:pPr>
            <w:r w:rsidRPr="00F41234">
              <w:rPr>
                <w:rFonts w:ascii="Times New Roman" w:hAnsi="Times New Roman"/>
                <w:b/>
                <w:sz w:val="24"/>
                <w:szCs w:val="24"/>
              </w:rPr>
              <w:t xml:space="preserve"> Тем</w:t>
            </w:r>
            <w:r>
              <w:rPr>
                <w:rFonts w:ascii="Times New Roman" w:hAnsi="Times New Roman"/>
                <w:b/>
                <w:sz w:val="24"/>
                <w:szCs w:val="24"/>
              </w:rPr>
              <w:t xml:space="preserve">а </w:t>
            </w:r>
          </w:p>
        </w:tc>
        <w:tc>
          <w:tcPr>
            <w:tcW w:w="3831" w:type="dxa"/>
            <w:vMerge w:val="restart"/>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 xml:space="preserve">Содержание </w:t>
            </w:r>
          </w:p>
        </w:tc>
        <w:tc>
          <w:tcPr>
            <w:tcW w:w="959" w:type="dxa"/>
            <w:vMerge w:val="restart"/>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Кол-во часов</w:t>
            </w:r>
          </w:p>
        </w:tc>
        <w:tc>
          <w:tcPr>
            <w:tcW w:w="2150" w:type="dxa"/>
            <w:gridSpan w:val="2"/>
            <w:tcBorders>
              <w:bottom w:val="single" w:sz="4" w:space="0" w:color="auto"/>
            </w:tcBorders>
          </w:tcPr>
          <w:p w:rsidR="00EC3B96" w:rsidRPr="00F41234" w:rsidRDefault="00EC3B96" w:rsidP="00214BE9">
            <w:pPr>
              <w:pStyle w:val="a4"/>
              <w:jc w:val="center"/>
              <w:rPr>
                <w:rFonts w:ascii="Times New Roman" w:hAnsi="Times New Roman"/>
                <w:b/>
                <w:sz w:val="24"/>
                <w:szCs w:val="24"/>
              </w:rPr>
            </w:pPr>
            <w:r>
              <w:rPr>
                <w:rFonts w:ascii="Times New Roman" w:hAnsi="Times New Roman"/>
                <w:b/>
                <w:sz w:val="24"/>
                <w:szCs w:val="24"/>
              </w:rPr>
              <w:t xml:space="preserve">Дата </w:t>
            </w:r>
            <w:r w:rsidRPr="00F41234">
              <w:rPr>
                <w:rFonts w:ascii="Times New Roman" w:hAnsi="Times New Roman"/>
                <w:b/>
                <w:sz w:val="24"/>
                <w:szCs w:val="24"/>
              </w:rPr>
              <w:t xml:space="preserve"> </w:t>
            </w:r>
          </w:p>
        </w:tc>
      </w:tr>
      <w:tr w:rsidR="00EC3B96" w:rsidRPr="0033180E" w:rsidTr="00D8422B">
        <w:trPr>
          <w:trHeight w:val="600"/>
        </w:trPr>
        <w:tc>
          <w:tcPr>
            <w:tcW w:w="558" w:type="dxa"/>
            <w:vMerge/>
          </w:tcPr>
          <w:p w:rsidR="00EC3B96" w:rsidRPr="00F41234" w:rsidRDefault="00EC3B96" w:rsidP="00214BE9">
            <w:pPr>
              <w:pStyle w:val="a4"/>
              <w:jc w:val="center"/>
              <w:rPr>
                <w:rFonts w:ascii="Times New Roman" w:hAnsi="Times New Roman"/>
                <w:b/>
                <w:sz w:val="24"/>
                <w:szCs w:val="24"/>
              </w:rPr>
            </w:pPr>
          </w:p>
        </w:tc>
        <w:tc>
          <w:tcPr>
            <w:tcW w:w="2107" w:type="dxa"/>
            <w:vMerge/>
          </w:tcPr>
          <w:p w:rsidR="00EC3B96" w:rsidRPr="00F41234" w:rsidRDefault="00EC3B96" w:rsidP="00F47EF8">
            <w:pPr>
              <w:pStyle w:val="a4"/>
              <w:rPr>
                <w:rFonts w:ascii="Times New Roman" w:hAnsi="Times New Roman"/>
                <w:b/>
                <w:sz w:val="24"/>
                <w:szCs w:val="24"/>
              </w:rPr>
            </w:pPr>
          </w:p>
        </w:tc>
        <w:tc>
          <w:tcPr>
            <w:tcW w:w="3831" w:type="dxa"/>
            <w:vMerge/>
          </w:tcPr>
          <w:p w:rsidR="00EC3B96" w:rsidRPr="00F41234" w:rsidRDefault="00EC3B96" w:rsidP="00214BE9">
            <w:pPr>
              <w:pStyle w:val="a4"/>
              <w:jc w:val="center"/>
              <w:rPr>
                <w:rFonts w:ascii="Times New Roman" w:hAnsi="Times New Roman"/>
                <w:b/>
                <w:sz w:val="24"/>
                <w:szCs w:val="24"/>
              </w:rPr>
            </w:pPr>
          </w:p>
        </w:tc>
        <w:tc>
          <w:tcPr>
            <w:tcW w:w="959" w:type="dxa"/>
            <w:vMerge/>
          </w:tcPr>
          <w:p w:rsidR="00EC3B96" w:rsidRPr="00F41234" w:rsidRDefault="00EC3B96" w:rsidP="00214BE9">
            <w:pPr>
              <w:pStyle w:val="a4"/>
              <w:jc w:val="center"/>
              <w:rPr>
                <w:rFonts w:ascii="Times New Roman" w:hAnsi="Times New Roman"/>
                <w:b/>
                <w:sz w:val="24"/>
                <w:szCs w:val="24"/>
              </w:rPr>
            </w:pPr>
          </w:p>
        </w:tc>
        <w:tc>
          <w:tcPr>
            <w:tcW w:w="1140" w:type="dxa"/>
            <w:tcBorders>
              <w:top w:val="single" w:sz="4" w:space="0" w:color="auto"/>
              <w:right w:val="single" w:sz="4" w:space="0" w:color="auto"/>
            </w:tcBorders>
          </w:tcPr>
          <w:p w:rsidR="00EC3B96" w:rsidRPr="00F41234" w:rsidRDefault="00EC3B96" w:rsidP="00214BE9">
            <w:pPr>
              <w:pStyle w:val="a4"/>
              <w:jc w:val="center"/>
              <w:rPr>
                <w:rFonts w:ascii="Times New Roman" w:hAnsi="Times New Roman"/>
                <w:b/>
                <w:sz w:val="24"/>
                <w:szCs w:val="24"/>
              </w:rPr>
            </w:pPr>
            <w:r>
              <w:rPr>
                <w:rFonts w:ascii="Times New Roman" w:hAnsi="Times New Roman"/>
                <w:b/>
                <w:sz w:val="24"/>
                <w:szCs w:val="24"/>
              </w:rPr>
              <w:t>план</w:t>
            </w:r>
            <w:r w:rsidRPr="00F41234">
              <w:rPr>
                <w:rFonts w:ascii="Times New Roman" w:hAnsi="Times New Roman"/>
                <w:b/>
                <w:sz w:val="24"/>
                <w:szCs w:val="24"/>
              </w:rPr>
              <w:t xml:space="preserve"> </w:t>
            </w:r>
          </w:p>
        </w:tc>
        <w:tc>
          <w:tcPr>
            <w:tcW w:w="1010" w:type="dxa"/>
            <w:tcBorders>
              <w:top w:val="single" w:sz="4" w:space="0" w:color="auto"/>
              <w:left w:val="single" w:sz="4" w:space="0" w:color="auto"/>
            </w:tcBorders>
          </w:tcPr>
          <w:p w:rsidR="00EC3B96" w:rsidRPr="00F41234" w:rsidRDefault="00EC3B96" w:rsidP="00D8422B">
            <w:pPr>
              <w:pStyle w:val="a4"/>
              <w:jc w:val="center"/>
              <w:rPr>
                <w:rFonts w:ascii="Times New Roman" w:hAnsi="Times New Roman"/>
                <w:b/>
                <w:sz w:val="24"/>
                <w:szCs w:val="24"/>
              </w:rPr>
            </w:pPr>
            <w:r>
              <w:rPr>
                <w:rFonts w:ascii="Times New Roman" w:hAnsi="Times New Roman"/>
                <w:b/>
                <w:sz w:val="24"/>
                <w:szCs w:val="24"/>
              </w:rPr>
              <w:t>факт</w:t>
            </w: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1-2</w:t>
            </w:r>
          </w:p>
        </w:tc>
        <w:tc>
          <w:tcPr>
            <w:tcW w:w="2107" w:type="dxa"/>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Вводное занятие. Тест способностей.</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Знакомство с программой, с целями, с темами занятий. Интеллектуальные игры.</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45" w:type="dxa"/>
          </w:tcPr>
          <w:p w:rsidR="00EC3B96" w:rsidRPr="00F41234" w:rsidRDefault="00EC3B96" w:rsidP="00D8422B">
            <w:pPr>
              <w:pStyle w:val="a4"/>
              <w:rPr>
                <w:rFonts w:ascii="Times New Roman" w:hAnsi="Times New Roman"/>
                <w:sz w:val="24"/>
                <w:szCs w:val="24"/>
              </w:rPr>
            </w:pPr>
          </w:p>
        </w:tc>
        <w:tc>
          <w:tcPr>
            <w:tcW w:w="1005"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3-5</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Матрицы Равена</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 xml:space="preserve">Развивать умение последовательного рассуждения. </w:t>
            </w:r>
          </w:p>
          <w:p w:rsidR="00EC3B96" w:rsidRPr="00841513" w:rsidRDefault="00EC3B96" w:rsidP="00214BE9">
            <w:pPr>
              <w:pStyle w:val="a4"/>
              <w:jc w:val="both"/>
              <w:rPr>
                <w:rFonts w:ascii="Times New Roman" w:hAnsi="Times New Roman"/>
                <w:b/>
                <w:color w:val="1F497D"/>
                <w:sz w:val="24"/>
                <w:szCs w:val="24"/>
              </w:rPr>
            </w:pP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6-7</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Командные игры</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Групповая работа с матрицами. Коллективное принятие решения.</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8-11</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Зрительно-пространственные тесты</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Графические матрицы: изобрази недостающий предмет.</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4</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12-13</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Участие во Всероссийской олимпиаде «Медвежонок»</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Применение знаний по предмету русский язык.</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14</w:t>
            </w:r>
            <w:r>
              <w:rPr>
                <w:rFonts w:ascii="Times New Roman" w:hAnsi="Times New Roman"/>
                <w:sz w:val="24"/>
                <w:szCs w:val="24"/>
              </w:rPr>
              <w:t>-15</w:t>
            </w:r>
            <w:r w:rsidRPr="00F41234">
              <w:rPr>
                <w:rFonts w:ascii="Times New Roman" w:hAnsi="Times New Roman"/>
                <w:sz w:val="24"/>
                <w:szCs w:val="24"/>
              </w:rPr>
              <w:t>.</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Составление матриц</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 xml:space="preserve">Творческое задание. Каждый ребенок составляет собственную графическую матрицу. </w:t>
            </w:r>
          </w:p>
        </w:tc>
        <w:tc>
          <w:tcPr>
            <w:tcW w:w="959" w:type="dxa"/>
          </w:tcPr>
          <w:p w:rsidR="00EC3B96" w:rsidRPr="00F41234" w:rsidRDefault="00EC3B96" w:rsidP="00214BE9">
            <w:pPr>
              <w:pStyle w:val="a4"/>
              <w:jc w:val="center"/>
              <w:rPr>
                <w:rFonts w:ascii="Times New Roman" w:hAnsi="Times New Roman"/>
                <w:sz w:val="24"/>
                <w:szCs w:val="24"/>
              </w:rPr>
            </w:pPr>
            <w:r w:rsidRPr="00F41234">
              <w:rPr>
                <w:rFonts w:ascii="Times New Roman" w:hAnsi="Times New Roman"/>
                <w:sz w:val="24"/>
                <w:szCs w:val="24"/>
              </w:rPr>
              <w:t>2</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16</w:t>
            </w:r>
            <w:r w:rsidRPr="00F41234">
              <w:rPr>
                <w:rFonts w:ascii="Times New Roman" w:hAnsi="Times New Roman"/>
                <w:sz w:val="24"/>
                <w:szCs w:val="24"/>
              </w:rPr>
              <w:t>-19.</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Словесные тесты.</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Выделение и нахождение существенных признаков предметов. Компьютерные игры.</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4</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20</w:t>
            </w:r>
            <w:r>
              <w:rPr>
                <w:rFonts w:ascii="Times New Roman" w:hAnsi="Times New Roman"/>
                <w:sz w:val="24"/>
                <w:szCs w:val="24"/>
              </w:rPr>
              <w:t>-21</w:t>
            </w:r>
            <w:r w:rsidRPr="00F41234">
              <w:rPr>
                <w:rFonts w:ascii="Times New Roman" w:hAnsi="Times New Roman"/>
                <w:sz w:val="24"/>
                <w:szCs w:val="24"/>
              </w:rPr>
              <w:t>.</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Цепочки.</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Творческая работа: составление цепочек вида: мел-доска-учитель-школа и т.д.</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45" w:type="dxa"/>
          </w:tcPr>
          <w:p w:rsidR="00EC3B96" w:rsidRPr="00F41234" w:rsidRDefault="00EC3B96" w:rsidP="00D8422B">
            <w:pPr>
              <w:pStyle w:val="a4"/>
              <w:rPr>
                <w:rFonts w:ascii="Times New Roman" w:hAnsi="Times New Roman"/>
                <w:sz w:val="24"/>
                <w:szCs w:val="24"/>
              </w:rPr>
            </w:pPr>
          </w:p>
        </w:tc>
        <w:tc>
          <w:tcPr>
            <w:tcW w:w="1005"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22-23</w:t>
            </w:r>
            <w:r w:rsidRPr="00F41234">
              <w:rPr>
                <w:rFonts w:ascii="Times New Roman" w:hAnsi="Times New Roman"/>
                <w:sz w:val="24"/>
                <w:szCs w:val="24"/>
              </w:rPr>
              <w:t>.</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Участие во Всероссийской олимпиаде «Кенгуру»</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Применение знаний по предмету математика.</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24-26</w:t>
            </w:r>
            <w:r w:rsidRPr="00F41234">
              <w:rPr>
                <w:rFonts w:ascii="Times New Roman" w:hAnsi="Times New Roman"/>
                <w:sz w:val="24"/>
                <w:szCs w:val="24"/>
              </w:rPr>
              <w:t>.</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Анаграммы.</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Составить новое слово, поменяв буквы местами. Творческая работа: придумать анаграмму.</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27-28</w:t>
            </w:r>
            <w:r w:rsidRPr="00F41234">
              <w:rPr>
                <w:rFonts w:ascii="Times New Roman" w:hAnsi="Times New Roman"/>
                <w:sz w:val="24"/>
                <w:szCs w:val="24"/>
              </w:rPr>
              <w:t>.</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Числовые тесты</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 xml:space="preserve">Найди закономерность и продолжи ряд чисел. Пропущенные числа. Магические треугольники и квадраты. </w:t>
            </w:r>
          </w:p>
        </w:tc>
        <w:tc>
          <w:tcPr>
            <w:tcW w:w="959" w:type="dxa"/>
          </w:tcPr>
          <w:p w:rsidR="00EC3B96" w:rsidRPr="00F41234" w:rsidRDefault="00EC3B96" w:rsidP="00214BE9">
            <w:pPr>
              <w:pStyle w:val="a4"/>
              <w:jc w:val="center"/>
              <w:rPr>
                <w:rFonts w:ascii="Times New Roman" w:hAnsi="Times New Roman"/>
                <w:sz w:val="24"/>
                <w:szCs w:val="24"/>
              </w:rPr>
            </w:pPr>
            <w:r w:rsidRPr="00F41234">
              <w:rPr>
                <w:rFonts w:ascii="Times New Roman" w:hAnsi="Times New Roman"/>
                <w:sz w:val="24"/>
                <w:szCs w:val="24"/>
              </w:rPr>
              <w:t>2</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Default="00EC3B96" w:rsidP="00214BE9">
            <w:pPr>
              <w:pStyle w:val="a4"/>
              <w:jc w:val="both"/>
              <w:rPr>
                <w:rFonts w:ascii="Times New Roman" w:hAnsi="Times New Roman"/>
                <w:sz w:val="24"/>
                <w:szCs w:val="24"/>
              </w:rPr>
            </w:pPr>
            <w:r>
              <w:rPr>
                <w:rFonts w:ascii="Times New Roman" w:hAnsi="Times New Roman"/>
                <w:sz w:val="24"/>
                <w:szCs w:val="24"/>
              </w:rPr>
              <w:t>29-</w:t>
            </w:r>
            <w:r>
              <w:rPr>
                <w:rFonts w:ascii="Times New Roman" w:hAnsi="Times New Roman"/>
                <w:sz w:val="24"/>
                <w:szCs w:val="24"/>
              </w:rPr>
              <w:lastRenderedPageBreak/>
              <w:t>30</w:t>
            </w:r>
          </w:p>
        </w:tc>
        <w:tc>
          <w:tcPr>
            <w:tcW w:w="2107" w:type="dxa"/>
          </w:tcPr>
          <w:p w:rsidR="00EC3B96" w:rsidRPr="00015E5A" w:rsidRDefault="00EC3B96" w:rsidP="00214BE9">
            <w:pPr>
              <w:pStyle w:val="a4"/>
              <w:jc w:val="both"/>
              <w:rPr>
                <w:rFonts w:ascii="Times New Roman" w:hAnsi="Times New Roman"/>
                <w:sz w:val="24"/>
                <w:szCs w:val="24"/>
              </w:rPr>
            </w:pPr>
            <w:r w:rsidRPr="00015E5A">
              <w:rPr>
                <w:rFonts w:ascii="Times New Roman" w:hAnsi="Times New Roman"/>
                <w:sz w:val="24"/>
                <w:szCs w:val="24"/>
              </w:rPr>
              <w:lastRenderedPageBreak/>
              <w:t xml:space="preserve">Закономерности в </w:t>
            </w:r>
            <w:r w:rsidRPr="00015E5A">
              <w:rPr>
                <w:rFonts w:ascii="Times New Roman" w:hAnsi="Times New Roman"/>
                <w:sz w:val="24"/>
                <w:szCs w:val="24"/>
              </w:rPr>
              <w:lastRenderedPageBreak/>
              <w:t>числах и фигурах</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lastRenderedPageBreak/>
              <w:t xml:space="preserve">Найди закономерность и </w:t>
            </w:r>
            <w:r w:rsidRPr="00F41234">
              <w:rPr>
                <w:rFonts w:ascii="Times New Roman" w:hAnsi="Times New Roman"/>
                <w:sz w:val="24"/>
                <w:szCs w:val="24"/>
              </w:rPr>
              <w:lastRenderedPageBreak/>
              <w:t>продолжи ряд чисел</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lastRenderedPageBreak/>
              <w:t>2</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Default="00EC3B96" w:rsidP="00214BE9">
            <w:pPr>
              <w:pStyle w:val="a4"/>
              <w:jc w:val="both"/>
              <w:rPr>
                <w:rFonts w:ascii="Times New Roman" w:hAnsi="Times New Roman"/>
                <w:sz w:val="24"/>
                <w:szCs w:val="24"/>
              </w:rPr>
            </w:pPr>
            <w:r>
              <w:rPr>
                <w:rFonts w:ascii="Times New Roman" w:hAnsi="Times New Roman"/>
                <w:sz w:val="24"/>
                <w:szCs w:val="24"/>
              </w:rPr>
              <w:lastRenderedPageBreak/>
              <w:t>31-33</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Числовые тесты</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Проектная работа: составить свой числовой тест.</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34</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Конкурс эрудитов</w:t>
            </w:r>
          </w:p>
        </w:tc>
        <w:tc>
          <w:tcPr>
            <w:tcW w:w="3831" w:type="dxa"/>
          </w:tcPr>
          <w:p w:rsidR="00EC3B96" w:rsidRPr="00F41234" w:rsidRDefault="00EC3B96" w:rsidP="00214BE9">
            <w:pPr>
              <w:pStyle w:val="a4"/>
              <w:jc w:val="both"/>
              <w:rPr>
                <w:rFonts w:ascii="Times New Roman" w:hAnsi="Times New Roman"/>
                <w:sz w:val="24"/>
                <w:szCs w:val="24"/>
              </w:rPr>
            </w:pP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1</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35-37</w:t>
            </w:r>
            <w:r w:rsidRPr="00F41234">
              <w:rPr>
                <w:rFonts w:ascii="Times New Roman" w:hAnsi="Times New Roman"/>
                <w:sz w:val="24"/>
                <w:szCs w:val="24"/>
              </w:rPr>
              <w:t>.</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Числовые ребусы.</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Найди закономерность и продолжи ряд чисел. Творческая работа: составить числовой ребус.</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38-40</w:t>
            </w:r>
            <w:r w:rsidRPr="00F41234">
              <w:rPr>
                <w:rFonts w:ascii="Times New Roman" w:hAnsi="Times New Roman"/>
                <w:sz w:val="24"/>
                <w:szCs w:val="24"/>
              </w:rPr>
              <w:t>.</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Триады.</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Творческая работа: объединение трех предметов, по одному признаку.</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45" w:type="dxa"/>
          </w:tcPr>
          <w:p w:rsidR="00EC3B96" w:rsidRPr="00F41234" w:rsidRDefault="00EC3B96" w:rsidP="00D8422B">
            <w:pPr>
              <w:pStyle w:val="a4"/>
              <w:rPr>
                <w:rFonts w:ascii="Times New Roman" w:hAnsi="Times New Roman"/>
                <w:sz w:val="24"/>
                <w:szCs w:val="24"/>
              </w:rPr>
            </w:pPr>
          </w:p>
        </w:tc>
        <w:tc>
          <w:tcPr>
            <w:tcW w:w="1005" w:type="dxa"/>
          </w:tcPr>
          <w:p w:rsidR="00EC3B96" w:rsidRPr="00F41234" w:rsidRDefault="00EC3B96" w:rsidP="00D8422B">
            <w:pPr>
              <w:pStyle w:val="a4"/>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41-43</w:t>
            </w:r>
            <w:r w:rsidRPr="00F41234">
              <w:rPr>
                <w:rFonts w:ascii="Times New Roman" w:hAnsi="Times New Roman"/>
                <w:sz w:val="24"/>
                <w:szCs w:val="24"/>
              </w:rPr>
              <w:t>.</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Логические задачи</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 xml:space="preserve">Решение логических задач, задач на смекалку. </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Default="00EC3B96" w:rsidP="00214BE9">
            <w:pPr>
              <w:pStyle w:val="a4"/>
              <w:jc w:val="both"/>
              <w:rPr>
                <w:rFonts w:ascii="Times New Roman" w:hAnsi="Times New Roman"/>
                <w:sz w:val="24"/>
                <w:szCs w:val="24"/>
              </w:rPr>
            </w:pPr>
            <w:r>
              <w:rPr>
                <w:rFonts w:ascii="Times New Roman" w:hAnsi="Times New Roman"/>
                <w:sz w:val="24"/>
                <w:szCs w:val="24"/>
              </w:rPr>
              <w:t>44-45</w:t>
            </w:r>
          </w:p>
        </w:tc>
        <w:tc>
          <w:tcPr>
            <w:tcW w:w="2107" w:type="dxa"/>
          </w:tcPr>
          <w:p w:rsidR="00EC3B96" w:rsidRPr="0088374F" w:rsidRDefault="00EC3B96" w:rsidP="00214BE9">
            <w:pPr>
              <w:pStyle w:val="a4"/>
              <w:jc w:val="both"/>
              <w:rPr>
                <w:rFonts w:ascii="Times New Roman" w:hAnsi="Times New Roman"/>
                <w:sz w:val="24"/>
                <w:szCs w:val="24"/>
              </w:rPr>
            </w:pPr>
            <w:r w:rsidRPr="0088374F">
              <w:rPr>
                <w:rFonts w:ascii="Times New Roman" w:hAnsi="Times New Roman"/>
                <w:sz w:val="24"/>
                <w:szCs w:val="24"/>
              </w:rPr>
              <w:t>Причина и следствие</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Решение логических задач</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Default="00EC3B96" w:rsidP="00214BE9">
            <w:pPr>
              <w:pStyle w:val="a4"/>
              <w:jc w:val="both"/>
              <w:rPr>
                <w:rFonts w:ascii="Times New Roman" w:hAnsi="Times New Roman"/>
                <w:sz w:val="24"/>
                <w:szCs w:val="24"/>
              </w:rPr>
            </w:pPr>
            <w:r>
              <w:rPr>
                <w:rFonts w:ascii="Times New Roman" w:hAnsi="Times New Roman"/>
                <w:sz w:val="24"/>
                <w:szCs w:val="24"/>
              </w:rPr>
              <w:t>46-47</w:t>
            </w:r>
          </w:p>
        </w:tc>
        <w:tc>
          <w:tcPr>
            <w:tcW w:w="2107" w:type="dxa"/>
          </w:tcPr>
          <w:p w:rsidR="00EC3B96" w:rsidRPr="0088374F" w:rsidRDefault="00EC3B96" w:rsidP="00214BE9">
            <w:pPr>
              <w:pStyle w:val="a4"/>
              <w:jc w:val="both"/>
              <w:rPr>
                <w:rFonts w:ascii="Times New Roman" w:hAnsi="Times New Roman"/>
                <w:sz w:val="24"/>
                <w:szCs w:val="24"/>
              </w:rPr>
            </w:pPr>
            <w:r w:rsidRPr="0088374F">
              <w:rPr>
                <w:rFonts w:ascii="Times New Roman" w:hAnsi="Times New Roman"/>
                <w:sz w:val="24"/>
                <w:szCs w:val="24"/>
              </w:rPr>
              <w:t>Причинно-следственные цепочки</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Решение логических задач</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Default="00EC3B96" w:rsidP="00214BE9">
            <w:pPr>
              <w:pStyle w:val="a4"/>
              <w:jc w:val="both"/>
              <w:rPr>
                <w:rFonts w:ascii="Times New Roman" w:hAnsi="Times New Roman"/>
                <w:sz w:val="24"/>
                <w:szCs w:val="24"/>
              </w:rPr>
            </w:pPr>
            <w:r>
              <w:rPr>
                <w:rFonts w:ascii="Times New Roman" w:hAnsi="Times New Roman"/>
                <w:sz w:val="24"/>
                <w:szCs w:val="24"/>
              </w:rPr>
              <w:t>48-49</w:t>
            </w:r>
          </w:p>
        </w:tc>
        <w:tc>
          <w:tcPr>
            <w:tcW w:w="2107" w:type="dxa"/>
          </w:tcPr>
          <w:p w:rsidR="00EC3B96" w:rsidRPr="001A23AC" w:rsidRDefault="00EC3B96" w:rsidP="00214BE9">
            <w:pPr>
              <w:pStyle w:val="a4"/>
              <w:jc w:val="both"/>
              <w:rPr>
                <w:rFonts w:ascii="Times New Roman" w:hAnsi="Times New Roman"/>
                <w:sz w:val="24"/>
                <w:szCs w:val="24"/>
              </w:rPr>
            </w:pPr>
            <w:r w:rsidRPr="001A23AC">
              <w:rPr>
                <w:rFonts w:ascii="Times New Roman" w:hAnsi="Times New Roman"/>
                <w:sz w:val="24"/>
                <w:szCs w:val="24"/>
              </w:rPr>
              <w:t>Противоположные отношения между понятиями</w:t>
            </w:r>
          </w:p>
        </w:tc>
        <w:tc>
          <w:tcPr>
            <w:tcW w:w="3831" w:type="dxa"/>
          </w:tcPr>
          <w:p w:rsidR="00EC3B96" w:rsidRPr="00F41234" w:rsidRDefault="00EC3B96" w:rsidP="00214BE9">
            <w:pPr>
              <w:pStyle w:val="a4"/>
              <w:jc w:val="both"/>
              <w:rPr>
                <w:rFonts w:ascii="Times New Roman" w:hAnsi="Times New Roman"/>
                <w:sz w:val="24"/>
                <w:szCs w:val="24"/>
              </w:rPr>
            </w:pPr>
          </w:p>
        </w:tc>
        <w:tc>
          <w:tcPr>
            <w:tcW w:w="959" w:type="dxa"/>
          </w:tcPr>
          <w:p w:rsidR="00EC3B96"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Default="00EC3B96" w:rsidP="00214BE9">
            <w:pPr>
              <w:pStyle w:val="a4"/>
              <w:jc w:val="both"/>
              <w:rPr>
                <w:rFonts w:ascii="Times New Roman" w:hAnsi="Times New Roman"/>
                <w:sz w:val="24"/>
                <w:szCs w:val="24"/>
              </w:rPr>
            </w:pPr>
            <w:r>
              <w:rPr>
                <w:rFonts w:ascii="Times New Roman" w:hAnsi="Times New Roman"/>
                <w:sz w:val="24"/>
                <w:szCs w:val="24"/>
              </w:rPr>
              <w:t>50-52</w:t>
            </w:r>
          </w:p>
        </w:tc>
        <w:tc>
          <w:tcPr>
            <w:tcW w:w="2107" w:type="dxa"/>
          </w:tcPr>
          <w:p w:rsidR="00EC3B96" w:rsidRPr="001A23AC" w:rsidRDefault="00EC3B96" w:rsidP="00214BE9">
            <w:pPr>
              <w:pStyle w:val="a4"/>
              <w:jc w:val="both"/>
              <w:rPr>
                <w:rFonts w:ascii="Times New Roman" w:hAnsi="Times New Roman"/>
                <w:sz w:val="24"/>
                <w:szCs w:val="24"/>
              </w:rPr>
            </w:pPr>
            <w:r w:rsidRPr="001A23AC">
              <w:rPr>
                <w:rFonts w:ascii="Times New Roman" w:hAnsi="Times New Roman"/>
                <w:sz w:val="24"/>
                <w:szCs w:val="24"/>
              </w:rPr>
              <w:t>Отношения «род-вид» между понятиями</w:t>
            </w:r>
          </w:p>
        </w:tc>
        <w:tc>
          <w:tcPr>
            <w:tcW w:w="3831" w:type="dxa"/>
          </w:tcPr>
          <w:p w:rsidR="00EC3B96" w:rsidRPr="00F41234" w:rsidRDefault="00EC3B96" w:rsidP="00214BE9">
            <w:pPr>
              <w:pStyle w:val="a4"/>
              <w:jc w:val="both"/>
              <w:rPr>
                <w:rFonts w:ascii="Times New Roman" w:hAnsi="Times New Roman"/>
                <w:sz w:val="24"/>
                <w:szCs w:val="24"/>
              </w:rPr>
            </w:pPr>
          </w:p>
        </w:tc>
        <w:tc>
          <w:tcPr>
            <w:tcW w:w="959" w:type="dxa"/>
          </w:tcPr>
          <w:p w:rsidR="00EC3B96"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53-54</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Выпуск стенгазеты.</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Самостоятельная работа.</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55-56</w:t>
            </w:r>
          </w:p>
        </w:tc>
        <w:tc>
          <w:tcPr>
            <w:tcW w:w="2107"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Итоговое занятие. Тест достижений.</w:t>
            </w:r>
          </w:p>
        </w:tc>
        <w:tc>
          <w:tcPr>
            <w:tcW w:w="3831"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Понравился ли курс занятий? Что бы вы хотели изучить, узнать в новом учебном году?</w:t>
            </w:r>
          </w:p>
        </w:tc>
        <w:tc>
          <w:tcPr>
            <w:tcW w:w="959"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558" w:type="dxa"/>
          </w:tcPr>
          <w:p w:rsidR="00EC3B96" w:rsidRDefault="00EC3B96" w:rsidP="00214BE9">
            <w:pPr>
              <w:pStyle w:val="a4"/>
              <w:jc w:val="both"/>
              <w:rPr>
                <w:rFonts w:ascii="Times New Roman" w:hAnsi="Times New Roman"/>
                <w:sz w:val="24"/>
                <w:szCs w:val="24"/>
              </w:rPr>
            </w:pPr>
          </w:p>
        </w:tc>
        <w:tc>
          <w:tcPr>
            <w:tcW w:w="2107" w:type="dxa"/>
          </w:tcPr>
          <w:p w:rsidR="00EC3B96" w:rsidRPr="00F41234" w:rsidRDefault="00EC3B96" w:rsidP="00214BE9">
            <w:pPr>
              <w:pStyle w:val="a4"/>
              <w:jc w:val="both"/>
              <w:rPr>
                <w:rFonts w:ascii="Times New Roman" w:hAnsi="Times New Roman"/>
                <w:sz w:val="24"/>
                <w:szCs w:val="24"/>
              </w:rPr>
            </w:pPr>
          </w:p>
        </w:tc>
        <w:tc>
          <w:tcPr>
            <w:tcW w:w="3831" w:type="dxa"/>
          </w:tcPr>
          <w:p w:rsidR="00EC3B96" w:rsidRPr="00F41234" w:rsidRDefault="00EC3B96" w:rsidP="00214BE9">
            <w:pPr>
              <w:pStyle w:val="a4"/>
              <w:jc w:val="both"/>
              <w:rPr>
                <w:rFonts w:ascii="Times New Roman" w:hAnsi="Times New Roman"/>
                <w:sz w:val="24"/>
                <w:szCs w:val="24"/>
              </w:rPr>
            </w:pPr>
          </w:p>
        </w:tc>
        <w:tc>
          <w:tcPr>
            <w:tcW w:w="959" w:type="dxa"/>
          </w:tcPr>
          <w:p w:rsidR="00EC3B96" w:rsidRPr="00F41234" w:rsidRDefault="00EC3B96" w:rsidP="00214BE9">
            <w:pPr>
              <w:pStyle w:val="a4"/>
              <w:jc w:val="center"/>
              <w:rPr>
                <w:rFonts w:ascii="Times New Roman" w:hAnsi="Times New Roman"/>
                <w:sz w:val="24"/>
                <w:szCs w:val="24"/>
              </w:rPr>
            </w:pPr>
          </w:p>
        </w:tc>
        <w:tc>
          <w:tcPr>
            <w:tcW w:w="1145" w:type="dxa"/>
          </w:tcPr>
          <w:p w:rsidR="00EC3B96" w:rsidRPr="00F41234" w:rsidRDefault="00EC3B96" w:rsidP="00214BE9">
            <w:pPr>
              <w:pStyle w:val="a4"/>
              <w:jc w:val="center"/>
              <w:rPr>
                <w:rFonts w:ascii="Times New Roman" w:hAnsi="Times New Roman"/>
                <w:sz w:val="24"/>
                <w:szCs w:val="24"/>
              </w:rPr>
            </w:pPr>
          </w:p>
        </w:tc>
        <w:tc>
          <w:tcPr>
            <w:tcW w:w="1005" w:type="dxa"/>
          </w:tcPr>
          <w:p w:rsidR="00EC3B96" w:rsidRPr="00F41234" w:rsidRDefault="00EC3B96" w:rsidP="00214BE9">
            <w:pPr>
              <w:pStyle w:val="a4"/>
              <w:jc w:val="center"/>
              <w:rPr>
                <w:rFonts w:ascii="Times New Roman" w:hAnsi="Times New Roman"/>
                <w:sz w:val="24"/>
                <w:szCs w:val="24"/>
              </w:rPr>
            </w:pPr>
          </w:p>
        </w:tc>
      </w:tr>
    </w:tbl>
    <w:p w:rsidR="00EC3B96" w:rsidRPr="00F41234" w:rsidRDefault="00EC3B96" w:rsidP="004A370C">
      <w:pPr>
        <w:pStyle w:val="a4"/>
        <w:ind w:left="720"/>
        <w:jc w:val="both"/>
        <w:rPr>
          <w:rFonts w:ascii="Times New Roman" w:hAnsi="Times New Roman"/>
          <w:sz w:val="24"/>
          <w:szCs w:val="24"/>
        </w:rPr>
      </w:pPr>
    </w:p>
    <w:p w:rsidR="00EC3B96" w:rsidRPr="004A370C" w:rsidRDefault="00EC3B96" w:rsidP="004A370C">
      <w:pPr>
        <w:pStyle w:val="a4"/>
        <w:jc w:val="both"/>
        <w:rPr>
          <w:rFonts w:ascii="Times New Roman" w:hAnsi="Times New Roman"/>
          <w:b/>
          <w:color w:val="0D0D0D"/>
          <w:sz w:val="24"/>
          <w:szCs w:val="24"/>
        </w:rPr>
      </w:pPr>
      <w:r w:rsidRPr="004A370C">
        <w:rPr>
          <w:rFonts w:ascii="Times New Roman" w:hAnsi="Times New Roman"/>
          <w:b/>
          <w:color w:val="0D0D0D"/>
          <w:sz w:val="24"/>
          <w:szCs w:val="24"/>
        </w:rPr>
        <w:t>4 класс</w:t>
      </w:r>
    </w:p>
    <w:p w:rsidR="00EC3B96" w:rsidRPr="00F41234" w:rsidRDefault="00EC3B96" w:rsidP="004A370C">
      <w:pPr>
        <w:pStyle w:val="a4"/>
        <w:jc w:val="both"/>
        <w:rPr>
          <w:rFonts w:ascii="Times New Roman" w:hAnsi="Times New Roman"/>
          <w:sz w:val="24"/>
          <w:szCs w:val="24"/>
        </w:rPr>
      </w:pPr>
      <w:r w:rsidRPr="00F41234">
        <w:rPr>
          <w:rFonts w:ascii="Times New Roman" w:hAnsi="Times New Roman"/>
          <w:b/>
          <w:i/>
          <w:sz w:val="24"/>
          <w:szCs w:val="24"/>
        </w:rPr>
        <w:t xml:space="preserve">Требования к личностным, метапредметным и предметным результатам </w:t>
      </w:r>
      <w:r w:rsidRPr="00F41234">
        <w:rPr>
          <w:rFonts w:ascii="Times New Roman" w:hAnsi="Times New Roman"/>
          <w:sz w:val="24"/>
          <w:szCs w:val="24"/>
        </w:rPr>
        <w:t xml:space="preserve">освоения программы  </w:t>
      </w:r>
      <w:r>
        <w:rPr>
          <w:rFonts w:ascii="Times New Roman" w:hAnsi="Times New Roman"/>
          <w:sz w:val="24"/>
          <w:szCs w:val="24"/>
        </w:rPr>
        <w:t xml:space="preserve">кружка . </w:t>
      </w:r>
    </w:p>
    <w:p w:rsidR="00EC3B96" w:rsidRPr="00F41234" w:rsidRDefault="00EC3B96" w:rsidP="004A370C">
      <w:pPr>
        <w:spacing w:after="0"/>
        <w:ind w:firstLine="708"/>
        <w:jc w:val="both"/>
        <w:rPr>
          <w:rFonts w:ascii="Times New Roman" w:hAnsi="Times New Roman"/>
          <w:sz w:val="24"/>
          <w:szCs w:val="24"/>
        </w:rPr>
      </w:pPr>
      <w:r w:rsidRPr="00F41234">
        <w:rPr>
          <w:rFonts w:ascii="Times New Roman" w:hAnsi="Times New Roman"/>
          <w:sz w:val="24"/>
          <w:szCs w:val="24"/>
        </w:rPr>
        <w:t xml:space="preserve">В результате изучения данной программы </w:t>
      </w:r>
      <w:r w:rsidRPr="00F41234">
        <w:rPr>
          <w:rFonts w:ascii="Times New Roman" w:hAnsi="Times New Roman"/>
          <w:b/>
          <w:sz w:val="24"/>
          <w:szCs w:val="24"/>
        </w:rPr>
        <w:t>в 4 классе</w:t>
      </w:r>
      <w:r w:rsidRPr="00F41234">
        <w:rPr>
          <w:rFonts w:ascii="Times New Roman" w:hAnsi="Times New Roman"/>
          <w:sz w:val="24"/>
          <w:szCs w:val="24"/>
        </w:rPr>
        <w:t xml:space="preserve"> обучающиеся получат возможность формирования </w:t>
      </w:r>
    </w:p>
    <w:p w:rsidR="00EC3B96" w:rsidRPr="00F41234" w:rsidRDefault="00EC3B96" w:rsidP="004A370C">
      <w:pPr>
        <w:spacing w:after="0"/>
        <w:jc w:val="both"/>
        <w:rPr>
          <w:rFonts w:ascii="Times New Roman" w:hAnsi="Times New Roman"/>
          <w:b/>
          <w:i/>
          <w:sz w:val="24"/>
          <w:szCs w:val="24"/>
        </w:rPr>
      </w:pPr>
      <w:r w:rsidRPr="00F41234">
        <w:rPr>
          <w:rFonts w:ascii="Times New Roman" w:hAnsi="Times New Roman"/>
          <w:b/>
          <w:i/>
          <w:sz w:val="24"/>
          <w:szCs w:val="24"/>
        </w:rPr>
        <w:t>Личностных результатов:</w:t>
      </w:r>
    </w:p>
    <w:p w:rsidR="00EC3B96" w:rsidRPr="00F41234" w:rsidRDefault="00EC3B96" w:rsidP="004A370C">
      <w:pPr>
        <w:numPr>
          <w:ilvl w:val="0"/>
          <w:numId w:val="25"/>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развивать самостоятельность и личную ответственность в информационной деятельности;</w:t>
      </w:r>
    </w:p>
    <w:p w:rsidR="00EC3B96" w:rsidRPr="00F41234" w:rsidRDefault="00EC3B96" w:rsidP="004A370C">
      <w:pPr>
        <w:numPr>
          <w:ilvl w:val="0"/>
          <w:numId w:val="25"/>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формировать личностный смысл учения;</w:t>
      </w:r>
    </w:p>
    <w:p w:rsidR="00EC3B96" w:rsidRPr="00F41234" w:rsidRDefault="00EC3B96" w:rsidP="004A370C">
      <w:pPr>
        <w:numPr>
          <w:ilvl w:val="0"/>
          <w:numId w:val="25"/>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формировать целостный взгляд на окружающий мир.</w:t>
      </w:r>
    </w:p>
    <w:p w:rsidR="00EC3B96" w:rsidRPr="00F41234" w:rsidRDefault="00EC3B96" w:rsidP="004A370C">
      <w:pPr>
        <w:spacing w:after="0"/>
        <w:jc w:val="both"/>
        <w:rPr>
          <w:rFonts w:ascii="Times New Roman" w:hAnsi="Times New Roman"/>
          <w:b/>
          <w:i/>
          <w:sz w:val="24"/>
          <w:szCs w:val="24"/>
        </w:rPr>
      </w:pPr>
      <w:r w:rsidRPr="00F41234">
        <w:rPr>
          <w:rFonts w:ascii="Times New Roman" w:hAnsi="Times New Roman"/>
          <w:b/>
          <w:i/>
          <w:sz w:val="24"/>
          <w:szCs w:val="24"/>
        </w:rPr>
        <w:t>Метапредметные результаты.</w:t>
      </w:r>
    </w:p>
    <w:p w:rsidR="00EC3B96" w:rsidRPr="00F41234" w:rsidRDefault="00EC3B96" w:rsidP="004A370C">
      <w:pPr>
        <w:spacing w:after="0"/>
        <w:jc w:val="both"/>
        <w:rPr>
          <w:rFonts w:ascii="Times New Roman" w:hAnsi="Times New Roman"/>
          <w:i/>
          <w:sz w:val="24"/>
          <w:szCs w:val="24"/>
        </w:rPr>
      </w:pPr>
      <w:r w:rsidRPr="00F41234">
        <w:rPr>
          <w:rFonts w:ascii="Times New Roman" w:hAnsi="Times New Roman"/>
          <w:i/>
          <w:sz w:val="24"/>
          <w:szCs w:val="24"/>
        </w:rPr>
        <w:t>Регулятивные УДД:</w:t>
      </w:r>
    </w:p>
    <w:p w:rsidR="00EC3B96" w:rsidRPr="00F41234" w:rsidRDefault="00EC3B96" w:rsidP="004A370C">
      <w:pPr>
        <w:numPr>
          <w:ilvl w:val="0"/>
          <w:numId w:val="23"/>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осваивать способы решения проблем поискового характера;</w:t>
      </w:r>
    </w:p>
    <w:p w:rsidR="00EC3B96" w:rsidRPr="00F41234" w:rsidRDefault="00EC3B96" w:rsidP="004A370C">
      <w:pPr>
        <w:numPr>
          <w:ilvl w:val="0"/>
          <w:numId w:val="23"/>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определять наиболее эффективные способы решения поставленной задачи;</w:t>
      </w:r>
    </w:p>
    <w:p w:rsidR="00EC3B96" w:rsidRPr="00F41234" w:rsidRDefault="00EC3B96" w:rsidP="004A370C">
      <w:pPr>
        <w:numPr>
          <w:ilvl w:val="0"/>
          <w:numId w:val="23"/>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осваивать формы познавательной и личностной рефлексии;</w:t>
      </w:r>
    </w:p>
    <w:p w:rsidR="00EC3B96" w:rsidRPr="00F41234" w:rsidRDefault="00EC3B96" w:rsidP="004A370C">
      <w:pPr>
        <w:numPr>
          <w:ilvl w:val="0"/>
          <w:numId w:val="23"/>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познавательные УУД;</w:t>
      </w:r>
    </w:p>
    <w:p w:rsidR="00EC3B96" w:rsidRPr="00F41234" w:rsidRDefault="00EC3B96" w:rsidP="004A370C">
      <w:pPr>
        <w:numPr>
          <w:ilvl w:val="0"/>
          <w:numId w:val="23"/>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осознанно строить речевое высказывание;</w:t>
      </w:r>
    </w:p>
    <w:p w:rsidR="00EC3B96" w:rsidRPr="00F41234" w:rsidRDefault="00EC3B96" w:rsidP="004A370C">
      <w:pPr>
        <w:numPr>
          <w:ilvl w:val="0"/>
          <w:numId w:val="23"/>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овладевать логическими действиями: обобщение, классификация, построение рассуждения;</w:t>
      </w:r>
    </w:p>
    <w:p w:rsidR="00EC3B96" w:rsidRPr="00F41234" w:rsidRDefault="00EC3B96" w:rsidP="004A370C">
      <w:pPr>
        <w:numPr>
          <w:ilvl w:val="0"/>
          <w:numId w:val="23"/>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lastRenderedPageBreak/>
        <w:t>учиться использовать различные способы анализа, передачи и интерпретации информации  в соответствии с задачами.</w:t>
      </w:r>
    </w:p>
    <w:p w:rsidR="00EC3B96" w:rsidRPr="00F41234" w:rsidRDefault="00EC3B96" w:rsidP="004A370C">
      <w:pPr>
        <w:spacing w:after="0"/>
        <w:jc w:val="both"/>
        <w:rPr>
          <w:rFonts w:ascii="Times New Roman" w:hAnsi="Times New Roman"/>
          <w:b/>
          <w:i/>
          <w:sz w:val="24"/>
          <w:szCs w:val="24"/>
        </w:rPr>
      </w:pPr>
      <w:r w:rsidRPr="00F41234">
        <w:rPr>
          <w:rFonts w:ascii="Times New Roman" w:hAnsi="Times New Roman"/>
          <w:b/>
          <w:i/>
          <w:sz w:val="24"/>
          <w:szCs w:val="24"/>
        </w:rPr>
        <w:t>Коммуникативные УДД:</w:t>
      </w:r>
    </w:p>
    <w:p w:rsidR="00EC3B96" w:rsidRPr="00F41234" w:rsidRDefault="00EC3B96" w:rsidP="004A370C">
      <w:pPr>
        <w:numPr>
          <w:ilvl w:val="0"/>
          <w:numId w:val="26"/>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учиться давать оценку и самооценку своей деятельности и других;</w:t>
      </w:r>
    </w:p>
    <w:p w:rsidR="00EC3B96" w:rsidRPr="00F41234" w:rsidRDefault="00EC3B96" w:rsidP="004A370C">
      <w:pPr>
        <w:numPr>
          <w:ilvl w:val="0"/>
          <w:numId w:val="26"/>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формировать мотивацию к работе на результат;</w:t>
      </w:r>
    </w:p>
    <w:p w:rsidR="00EC3B96" w:rsidRPr="00F41234" w:rsidRDefault="00EC3B96" w:rsidP="004A370C">
      <w:pPr>
        <w:numPr>
          <w:ilvl w:val="0"/>
          <w:numId w:val="26"/>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учиться конструктивно разрешать конфликт посредством сотрудничества или компромисса.</w:t>
      </w:r>
    </w:p>
    <w:p w:rsidR="00EC3B96" w:rsidRPr="00F41234" w:rsidRDefault="00EC3B96" w:rsidP="004A370C">
      <w:pPr>
        <w:spacing w:after="0"/>
        <w:jc w:val="both"/>
        <w:rPr>
          <w:rFonts w:ascii="Times New Roman" w:hAnsi="Times New Roman"/>
          <w:sz w:val="24"/>
          <w:szCs w:val="24"/>
        </w:rPr>
      </w:pPr>
      <w:r w:rsidRPr="00F41234">
        <w:rPr>
          <w:rFonts w:ascii="Times New Roman" w:hAnsi="Times New Roman"/>
          <w:b/>
          <w:sz w:val="24"/>
          <w:szCs w:val="24"/>
        </w:rPr>
        <w:t>Предметными результатами</w:t>
      </w:r>
      <w:r w:rsidRPr="00F41234">
        <w:rPr>
          <w:rFonts w:ascii="Times New Roman" w:hAnsi="Times New Roman"/>
          <w:sz w:val="24"/>
          <w:szCs w:val="24"/>
        </w:rPr>
        <w:t xml:space="preserve"> изучения курса в четвертом классе являются формирование следующих умений:</w:t>
      </w:r>
    </w:p>
    <w:p w:rsidR="00EC3B96" w:rsidRPr="00F41234" w:rsidRDefault="00EC3B96" w:rsidP="004A370C">
      <w:pPr>
        <w:numPr>
          <w:ilvl w:val="0"/>
          <w:numId w:val="24"/>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определять виды отношений между понятиями;</w:t>
      </w:r>
    </w:p>
    <w:p w:rsidR="00EC3B96" w:rsidRPr="00F41234" w:rsidRDefault="00EC3B96" w:rsidP="004A370C">
      <w:pPr>
        <w:numPr>
          <w:ilvl w:val="0"/>
          <w:numId w:val="24"/>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решать комбинаторные задачи с помощью таблиц и графов;</w:t>
      </w:r>
    </w:p>
    <w:p w:rsidR="00EC3B96" w:rsidRPr="00F41234" w:rsidRDefault="00EC3B96" w:rsidP="004A370C">
      <w:pPr>
        <w:numPr>
          <w:ilvl w:val="0"/>
          <w:numId w:val="24"/>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находить закономерность в окружающем мире и русском языке;</w:t>
      </w:r>
    </w:p>
    <w:p w:rsidR="00EC3B96" w:rsidRPr="00F41234" w:rsidRDefault="00EC3B96" w:rsidP="004A370C">
      <w:pPr>
        <w:numPr>
          <w:ilvl w:val="0"/>
          <w:numId w:val="24"/>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устанавливать ситуативную связь между понятиями;</w:t>
      </w:r>
    </w:p>
    <w:p w:rsidR="00EC3B96" w:rsidRPr="00F41234" w:rsidRDefault="00EC3B96" w:rsidP="004A370C">
      <w:pPr>
        <w:numPr>
          <w:ilvl w:val="0"/>
          <w:numId w:val="24"/>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рассуждать и делать выводы в рассуждениях;</w:t>
      </w:r>
    </w:p>
    <w:p w:rsidR="00EC3B96" w:rsidRPr="00F41234" w:rsidRDefault="00EC3B96" w:rsidP="004A370C">
      <w:pPr>
        <w:numPr>
          <w:ilvl w:val="0"/>
          <w:numId w:val="24"/>
        </w:numPr>
        <w:suppressAutoHyphens/>
        <w:spacing w:after="0" w:line="240" w:lineRule="auto"/>
        <w:jc w:val="both"/>
        <w:rPr>
          <w:rFonts w:ascii="Times New Roman" w:hAnsi="Times New Roman"/>
          <w:sz w:val="24"/>
          <w:szCs w:val="24"/>
        </w:rPr>
      </w:pPr>
      <w:r w:rsidRPr="00F41234">
        <w:rPr>
          <w:rFonts w:ascii="Times New Roman" w:hAnsi="Times New Roman"/>
          <w:sz w:val="24"/>
          <w:szCs w:val="24"/>
        </w:rPr>
        <w:t>решать логические задачи с помощью связок «и», «или», «если …, то».</w:t>
      </w:r>
    </w:p>
    <w:p w:rsidR="00EC3B96" w:rsidRPr="00F41234" w:rsidRDefault="00EC3B96" w:rsidP="004A370C">
      <w:pPr>
        <w:spacing w:after="0"/>
        <w:jc w:val="both"/>
        <w:rPr>
          <w:rFonts w:ascii="Times New Roman" w:hAnsi="Times New Roman"/>
          <w:sz w:val="24"/>
          <w:szCs w:val="24"/>
        </w:rPr>
      </w:pPr>
    </w:p>
    <w:p w:rsidR="00EC3B96" w:rsidRPr="00F41234" w:rsidRDefault="00EC3B96" w:rsidP="004A370C">
      <w:pPr>
        <w:pStyle w:val="a4"/>
        <w:jc w:val="center"/>
        <w:rPr>
          <w:rFonts w:ascii="Times New Roman" w:hAnsi="Times New Roman"/>
          <w:b/>
          <w:sz w:val="24"/>
          <w:szCs w:val="24"/>
        </w:rPr>
      </w:pPr>
      <w:r w:rsidRPr="00F41234">
        <w:rPr>
          <w:rFonts w:ascii="Times New Roman" w:hAnsi="Times New Roman"/>
          <w:b/>
          <w:sz w:val="24"/>
          <w:szCs w:val="24"/>
        </w:rPr>
        <w:t>Тематическое планирование.</w:t>
      </w:r>
    </w:p>
    <w:p w:rsidR="00EC3B96" w:rsidRPr="00F41234" w:rsidRDefault="00EC3B96" w:rsidP="004A370C">
      <w:pPr>
        <w:pStyle w:val="a4"/>
        <w:jc w:val="both"/>
        <w:rPr>
          <w:rFonts w:ascii="Times New Roman" w:hAnsi="Times New Roman"/>
          <w:sz w:val="24"/>
          <w:szCs w:val="24"/>
        </w:rPr>
      </w:pPr>
      <w:r w:rsidRPr="00F41234">
        <w:rPr>
          <w:rFonts w:ascii="Times New Roman" w:hAnsi="Times New Roman"/>
          <w:b/>
          <w:sz w:val="24"/>
          <w:szCs w:val="24"/>
        </w:rPr>
        <w:t>Цель:</w:t>
      </w:r>
      <w:r w:rsidRPr="00F41234">
        <w:rPr>
          <w:rFonts w:ascii="Times New Roman" w:hAnsi="Times New Roman"/>
          <w:sz w:val="24"/>
          <w:szCs w:val="24"/>
        </w:rPr>
        <w:t xml:space="preserve">  Развивать когнитивные способности учащихся.</w:t>
      </w:r>
    </w:p>
    <w:p w:rsidR="00EC3B96" w:rsidRPr="00F41234" w:rsidRDefault="00EC3B96" w:rsidP="004A370C">
      <w:pPr>
        <w:pStyle w:val="a4"/>
        <w:jc w:val="both"/>
        <w:rPr>
          <w:rFonts w:ascii="Times New Roman" w:hAnsi="Times New Roman"/>
          <w:b/>
          <w:sz w:val="24"/>
          <w:szCs w:val="24"/>
        </w:rPr>
      </w:pPr>
      <w:r w:rsidRPr="00F41234">
        <w:rPr>
          <w:rFonts w:ascii="Times New Roman" w:hAnsi="Times New Roman"/>
          <w:b/>
          <w:sz w:val="24"/>
          <w:szCs w:val="24"/>
        </w:rPr>
        <w:t>Задачи:</w:t>
      </w:r>
    </w:p>
    <w:p w:rsidR="00EC3B96" w:rsidRPr="00F41234" w:rsidRDefault="00EC3B96" w:rsidP="004A370C">
      <w:pPr>
        <w:pStyle w:val="a4"/>
        <w:numPr>
          <w:ilvl w:val="0"/>
          <w:numId w:val="7"/>
        </w:numPr>
        <w:jc w:val="both"/>
        <w:rPr>
          <w:rFonts w:ascii="Times New Roman" w:hAnsi="Times New Roman"/>
          <w:sz w:val="24"/>
          <w:szCs w:val="24"/>
        </w:rPr>
      </w:pPr>
      <w:r w:rsidRPr="00F41234">
        <w:rPr>
          <w:rFonts w:ascii="Times New Roman" w:hAnsi="Times New Roman"/>
          <w:sz w:val="24"/>
          <w:szCs w:val="24"/>
        </w:rPr>
        <w:t>Развивать умение самостоятельно создавать алгоритм решения проблем творческого и поискового характера.</w:t>
      </w:r>
    </w:p>
    <w:p w:rsidR="00EC3B96" w:rsidRPr="00F41234" w:rsidRDefault="00EC3B96" w:rsidP="004A370C">
      <w:pPr>
        <w:pStyle w:val="a4"/>
        <w:numPr>
          <w:ilvl w:val="0"/>
          <w:numId w:val="7"/>
        </w:numPr>
        <w:jc w:val="both"/>
        <w:rPr>
          <w:rFonts w:ascii="Times New Roman" w:hAnsi="Times New Roman"/>
          <w:sz w:val="24"/>
          <w:szCs w:val="24"/>
        </w:rPr>
      </w:pPr>
      <w:r w:rsidRPr="00F41234">
        <w:rPr>
          <w:rFonts w:ascii="Times New Roman" w:hAnsi="Times New Roman"/>
          <w:sz w:val="24"/>
          <w:szCs w:val="24"/>
        </w:rPr>
        <w:t>Развивать умение аргументировано обосновывать, отставать свои взгляды и убеждения;</w:t>
      </w:r>
    </w:p>
    <w:p w:rsidR="00EC3B96" w:rsidRPr="00F41234" w:rsidRDefault="00EC3B96" w:rsidP="004A370C">
      <w:pPr>
        <w:pStyle w:val="a4"/>
        <w:numPr>
          <w:ilvl w:val="0"/>
          <w:numId w:val="7"/>
        </w:numPr>
        <w:jc w:val="both"/>
        <w:rPr>
          <w:rFonts w:ascii="Times New Roman" w:hAnsi="Times New Roman"/>
          <w:sz w:val="24"/>
          <w:szCs w:val="24"/>
        </w:rPr>
      </w:pPr>
      <w:r w:rsidRPr="00F41234">
        <w:rPr>
          <w:rFonts w:ascii="Times New Roman" w:hAnsi="Times New Roman"/>
          <w:sz w:val="24"/>
          <w:szCs w:val="24"/>
        </w:rPr>
        <w:t>Развивать языковую культуру, адекватно понимать и выражать предлагаемую информацию.</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36"/>
        <w:gridCol w:w="2195"/>
        <w:gridCol w:w="3800"/>
        <w:gridCol w:w="956"/>
        <w:gridCol w:w="1111"/>
        <w:gridCol w:w="973"/>
      </w:tblGrid>
      <w:tr w:rsidR="00EC3B96" w:rsidRPr="0033180E" w:rsidTr="006E1592">
        <w:trPr>
          <w:trHeight w:val="210"/>
        </w:trPr>
        <w:tc>
          <w:tcPr>
            <w:tcW w:w="536" w:type="dxa"/>
            <w:vMerge w:val="restart"/>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w:t>
            </w:r>
          </w:p>
        </w:tc>
        <w:tc>
          <w:tcPr>
            <w:tcW w:w="2195" w:type="dxa"/>
            <w:vMerge w:val="restart"/>
          </w:tcPr>
          <w:p w:rsidR="00EC3B96" w:rsidRPr="00F41234" w:rsidRDefault="00EC3B96" w:rsidP="00F47EF8">
            <w:pPr>
              <w:pStyle w:val="a4"/>
              <w:rPr>
                <w:rFonts w:ascii="Times New Roman" w:hAnsi="Times New Roman"/>
                <w:b/>
                <w:sz w:val="24"/>
                <w:szCs w:val="24"/>
              </w:rPr>
            </w:pPr>
            <w:r w:rsidRPr="00F41234">
              <w:rPr>
                <w:rFonts w:ascii="Times New Roman" w:hAnsi="Times New Roman"/>
                <w:b/>
                <w:sz w:val="24"/>
                <w:szCs w:val="24"/>
              </w:rPr>
              <w:t xml:space="preserve"> Тем</w:t>
            </w:r>
            <w:r>
              <w:rPr>
                <w:rFonts w:ascii="Times New Roman" w:hAnsi="Times New Roman"/>
                <w:b/>
                <w:sz w:val="24"/>
                <w:szCs w:val="24"/>
              </w:rPr>
              <w:t xml:space="preserve">а </w:t>
            </w:r>
          </w:p>
        </w:tc>
        <w:tc>
          <w:tcPr>
            <w:tcW w:w="3800" w:type="dxa"/>
            <w:vMerge w:val="restart"/>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 xml:space="preserve">Содержание </w:t>
            </w:r>
          </w:p>
        </w:tc>
        <w:tc>
          <w:tcPr>
            <w:tcW w:w="956" w:type="dxa"/>
            <w:vMerge w:val="restart"/>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Кол-во часов</w:t>
            </w:r>
          </w:p>
        </w:tc>
        <w:tc>
          <w:tcPr>
            <w:tcW w:w="2084" w:type="dxa"/>
            <w:gridSpan w:val="2"/>
            <w:tcBorders>
              <w:bottom w:val="single" w:sz="4" w:space="0" w:color="auto"/>
            </w:tcBorders>
          </w:tcPr>
          <w:p w:rsidR="00EC3B96" w:rsidRPr="00F41234" w:rsidRDefault="00EC3B96" w:rsidP="00214BE9">
            <w:pPr>
              <w:pStyle w:val="a4"/>
              <w:jc w:val="center"/>
              <w:rPr>
                <w:rFonts w:ascii="Times New Roman" w:hAnsi="Times New Roman"/>
                <w:b/>
                <w:sz w:val="24"/>
                <w:szCs w:val="24"/>
              </w:rPr>
            </w:pPr>
            <w:r>
              <w:rPr>
                <w:rFonts w:ascii="Times New Roman" w:hAnsi="Times New Roman"/>
                <w:b/>
                <w:sz w:val="24"/>
                <w:szCs w:val="24"/>
              </w:rPr>
              <w:t xml:space="preserve">Дата </w:t>
            </w:r>
            <w:r w:rsidRPr="00F41234">
              <w:rPr>
                <w:rFonts w:ascii="Times New Roman" w:hAnsi="Times New Roman"/>
                <w:b/>
                <w:sz w:val="24"/>
                <w:szCs w:val="24"/>
              </w:rPr>
              <w:t xml:space="preserve"> </w:t>
            </w:r>
          </w:p>
        </w:tc>
      </w:tr>
      <w:tr w:rsidR="00EC3B96" w:rsidRPr="0033180E" w:rsidTr="006E1592">
        <w:trPr>
          <w:trHeight w:val="615"/>
        </w:trPr>
        <w:tc>
          <w:tcPr>
            <w:tcW w:w="536" w:type="dxa"/>
            <w:vMerge/>
          </w:tcPr>
          <w:p w:rsidR="00EC3B96" w:rsidRPr="00F41234" w:rsidRDefault="00EC3B96" w:rsidP="00214BE9">
            <w:pPr>
              <w:pStyle w:val="a4"/>
              <w:jc w:val="center"/>
              <w:rPr>
                <w:rFonts w:ascii="Times New Roman" w:hAnsi="Times New Roman"/>
                <w:b/>
                <w:sz w:val="24"/>
                <w:szCs w:val="24"/>
              </w:rPr>
            </w:pPr>
          </w:p>
        </w:tc>
        <w:tc>
          <w:tcPr>
            <w:tcW w:w="2195" w:type="dxa"/>
            <w:vMerge/>
          </w:tcPr>
          <w:p w:rsidR="00EC3B96" w:rsidRPr="00F41234" w:rsidRDefault="00EC3B96" w:rsidP="00F47EF8">
            <w:pPr>
              <w:pStyle w:val="a4"/>
              <w:rPr>
                <w:rFonts w:ascii="Times New Roman" w:hAnsi="Times New Roman"/>
                <w:b/>
                <w:sz w:val="24"/>
                <w:szCs w:val="24"/>
              </w:rPr>
            </w:pPr>
          </w:p>
        </w:tc>
        <w:tc>
          <w:tcPr>
            <w:tcW w:w="3800" w:type="dxa"/>
            <w:vMerge/>
          </w:tcPr>
          <w:p w:rsidR="00EC3B96" w:rsidRPr="00F41234" w:rsidRDefault="00EC3B96" w:rsidP="00214BE9">
            <w:pPr>
              <w:pStyle w:val="a4"/>
              <w:jc w:val="center"/>
              <w:rPr>
                <w:rFonts w:ascii="Times New Roman" w:hAnsi="Times New Roman"/>
                <w:b/>
                <w:sz w:val="24"/>
                <w:szCs w:val="24"/>
              </w:rPr>
            </w:pPr>
          </w:p>
        </w:tc>
        <w:tc>
          <w:tcPr>
            <w:tcW w:w="956" w:type="dxa"/>
            <w:vMerge/>
          </w:tcPr>
          <w:p w:rsidR="00EC3B96" w:rsidRPr="00F41234" w:rsidRDefault="00EC3B96" w:rsidP="00214BE9">
            <w:pPr>
              <w:pStyle w:val="a4"/>
              <w:jc w:val="center"/>
              <w:rPr>
                <w:rFonts w:ascii="Times New Roman" w:hAnsi="Times New Roman"/>
                <w:b/>
                <w:sz w:val="24"/>
                <w:szCs w:val="24"/>
              </w:rPr>
            </w:pPr>
          </w:p>
        </w:tc>
        <w:tc>
          <w:tcPr>
            <w:tcW w:w="1111" w:type="dxa"/>
            <w:tcBorders>
              <w:top w:val="single" w:sz="4" w:space="0" w:color="auto"/>
              <w:right w:val="single" w:sz="4" w:space="0" w:color="auto"/>
            </w:tcBorders>
          </w:tcPr>
          <w:p w:rsidR="00EC3B96" w:rsidRPr="00F41234" w:rsidRDefault="00EC3B96" w:rsidP="00214BE9">
            <w:pPr>
              <w:pStyle w:val="a4"/>
              <w:jc w:val="center"/>
              <w:rPr>
                <w:rFonts w:ascii="Times New Roman" w:hAnsi="Times New Roman"/>
                <w:b/>
                <w:sz w:val="24"/>
                <w:szCs w:val="24"/>
              </w:rPr>
            </w:pPr>
            <w:r>
              <w:rPr>
                <w:rFonts w:ascii="Times New Roman" w:hAnsi="Times New Roman"/>
                <w:b/>
                <w:sz w:val="24"/>
                <w:szCs w:val="24"/>
              </w:rPr>
              <w:t>план</w:t>
            </w:r>
            <w:r w:rsidRPr="00F41234">
              <w:rPr>
                <w:rFonts w:ascii="Times New Roman" w:hAnsi="Times New Roman"/>
                <w:b/>
                <w:sz w:val="24"/>
                <w:szCs w:val="24"/>
              </w:rPr>
              <w:t xml:space="preserve"> </w:t>
            </w:r>
          </w:p>
        </w:tc>
        <w:tc>
          <w:tcPr>
            <w:tcW w:w="973" w:type="dxa"/>
            <w:tcBorders>
              <w:top w:val="single" w:sz="4" w:space="0" w:color="auto"/>
              <w:left w:val="single" w:sz="4" w:space="0" w:color="auto"/>
            </w:tcBorders>
          </w:tcPr>
          <w:p w:rsidR="00EC3B96" w:rsidRPr="00F41234" w:rsidRDefault="00EC3B96" w:rsidP="00D8422B">
            <w:pPr>
              <w:pStyle w:val="a4"/>
              <w:jc w:val="center"/>
              <w:rPr>
                <w:rFonts w:ascii="Times New Roman" w:hAnsi="Times New Roman"/>
                <w:b/>
                <w:sz w:val="24"/>
                <w:szCs w:val="24"/>
              </w:rPr>
            </w:pPr>
            <w:r>
              <w:rPr>
                <w:rFonts w:ascii="Times New Roman" w:hAnsi="Times New Roman"/>
                <w:b/>
                <w:sz w:val="24"/>
                <w:szCs w:val="24"/>
              </w:rPr>
              <w:t>факт</w:t>
            </w:r>
          </w:p>
        </w:tc>
      </w:tr>
      <w:tr w:rsidR="00EC3B96" w:rsidRPr="0033180E" w:rsidTr="006E1592">
        <w:tc>
          <w:tcPr>
            <w:tcW w:w="53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1-2</w:t>
            </w:r>
          </w:p>
        </w:tc>
        <w:tc>
          <w:tcPr>
            <w:tcW w:w="2195" w:type="dxa"/>
          </w:tcPr>
          <w:p w:rsidR="00EC3B96" w:rsidRPr="00F41234" w:rsidRDefault="00EC3B96" w:rsidP="00214BE9">
            <w:pPr>
              <w:pStyle w:val="a4"/>
              <w:rPr>
                <w:rFonts w:ascii="Times New Roman" w:hAnsi="Times New Roman"/>
                <w:sz w:val="24"/>
                <w:szCs w:val="24"/>
              </w:rPr>
            </w:pPr>
            <w:r w:rsidRPr="00F41234">
              <w:rPr>
                <w:rFonts w:ascii="Times New Roman" w:hAnsi="Times New Roman"/>
                <w:sz w:val="24"/>
                <w:szCs w:val="24"/>
              </w:rPr>
              <w:t>Вводное занятие. Тест способностей.</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Знакомство с программой, с целями, с темами занятий. Интеллектуальные игры.</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9571" w:type="dxa"/>
            <w:gridSpan w:val="6"/>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 xml:space="preserve">Восприятие </w:t>
            </w: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3-5</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Периферическое зрение.</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Упражнения на увеличение скорости чтения. Метод «Зеленая точка», «Пирамида цифр», «Таблица Шульте». Практическая работа: упражнения по борьбе с регрессивным движением глаз.</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6-7</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Маргинальный прием.</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Практическая работа: упражнения на развитие находить главную мысль текста.</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8-10</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Рефлексивное и нерефлексивное слушание.</w:t>
            </w:r>
          </w:p>
        </w:tc>
        <w:tc>
          <w:tcPr>
            <w:tcW w:w="3800" w:type="dxa"/>
          </w:tcPr>
          <w:p w:rsidR="00EC3B96" w:rsidRDefault="00EC3B96" w:rsidP="00214BE9">
            <w:pPr>
              <w:pStyle w:val="a4"/>
              <w:jc w:val="both"/>
              <w:rPr>
                <w:rFonts w:ascii="Times New Roman" w:hAnsi="Times New Roman"/>
                <w:sz w:val="24"/>
                <w:szCs w:val="24"/>
              </w:rPr>
            </w:pPr>
            <w:r w:rsidRPr="00F41234">
              <w:rPr>
                <w:rFonts w:ascii="Times New Roman" w:hAnsi="Times New Roman"/>
                <w:sz w:val="24"/>
                <w:szCs w:val="24"/>
              </w:rPr>
              <w:t>Упражнения на развитие умения слушать. Исследовательская работа: к какой категории слушателей вы относитесь (категоричный, рассудительный, аналитический, сочувствующий)</w:t>
            </w:r>
          </w:p>
          <w:p w:rsidR="00EC3B96" w:rsidRPr="00F41234" w:rsidRDefault="00EC3B96" w:rsidP="00214BE9">
            <w:pPr>
              <w:pStyle w:val="a4"/>
              <w:jc w:val="both"/>
              <w:rPr>
                <w:rFonts w:ascii="Times New Roman" w:hAnsi="Times New Roman"/>
                <w:sz w:val="24"/>
                <w:szCs w:val="24"/>
              </w:rPr>
            </w:pP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11" w:type="dxa"/>
          </w:tcPr>
          <w:p w:rsidR="00EC3B96" w:rsidRPr="00F41234" w:rsidRDefault="00EC3B96" w:rsidP="00AE7F2D">
            <w:pPr>
              <w:pStyle w:val="a4"/>
              <w:rPr>
                <w:rFonts w:ascii="Times New Roman" w:hAnsi="Times New Roman"/>
                <w:sz w:val="24"/>
                <w:szCs w:val="24"/>
              </w:rPr>
            </w:pPr>
          </w:p>
        </w:tc>
        <w:tc>
          <w:tcPr>
            <w:tcW w:w="973" w:type="dxa"/>
          </w:tcPr>
          <w:p w:rsidR="00EC3B96" w:rsidRPr="00F41234" w:rsidRDefault="00EC3B96" w:rsidP="00AE7F2D">
            <w:pPr>
              <w:pStyle w:val="a4"/>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11-12</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 xml:space="preserve">Чего не хватает на рисунке? Узнай кто это? Какие </w:t>
            </w:r>
            <w:r w:rsidRPr="00F41234">
              <w:rPr>
                <w:rFonts w:ascii="Times New Roman" w:hAnsi="Times New Roman"/>
                <w:sz w:val="24"/>
                <w:szCs w:val="24"/>
              </w:rPr>
              <w:lastRenderedPageBreak/>
              <w:t>предметы спрятаны?</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lastRenderedPageBreak/>
              <w:t>Упражнения на развитие восприятия.</w:t>
            </w:r>
          </w:p>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 xml:space="preserve">Проектная работа: составление </w:t>
            </w:r>
            <w:r w:rsidRPr="00F41234">
              <w:rPr>
                <w:rFonts w:ascii="Times New Roman" w:hAnsi="Times New Roman"/>
                <w:sz w:val="24"/>
                <w:szCs w:val="24"/>
              </w:rPr>
              <w:lastRenderedPageBreak/>
              <w:t>своего рисунка.</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lastRenderedPageBreak/>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AE7F2D">
            <w:pPr>
              <w:pStyle w:val="a4"/>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lastRenderedPageBreak/>
              <w:t>13-14</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Участие во Всероссийской олимпиаде «Муравей»</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Применение знаний по предмету ОБЖ</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9571" w:type="dxa"/>
            <w:gridSpan w:val="6"/>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 xml:space="preserve">Внимание </w:t>
            </w: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15-16</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Тренинг «Пальцы», «Стрелка», «Счет».</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Практическая работа: упражнение на развитие умения концентрировать внимание.</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17-18</w:t>
            </w:r>
            <w:r w:rsidRPr="00F41234">
              <w:rPr>
                <w:rFonts w:ascii="Times New Roman" w:hAnsi="Times New Roman"/>
                <w:sz w:val="24"/>
                <w:szCs w:val="24"/>
              </w:rPr>
              <w:t>.</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Матрица Ландольта.</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Упражнения на тренировку продуктивности, устойчивости, распределения и переключения внимания.</w:t>
            </w:r>
          </w:p>
        </w:tc>
        <w:tc>
          <w:tcPr>
            <w:tcW w:w="956" w:type="dxa"/>
          </w:tcPr>
          <w:p w:rsidR="00EC3B96" w:rsidRPr="00F41234" w:rsidRDefault="00EC3B96" w:rsidP="00214BE9">
            <w:pPr>
              <w:pStyle w:val="a4"/>
              <w:jc w:val="center"/>
              <w:rPr>
                <w:rFonts w:ascii="Times New Roman" w:hAnsi="Times New Roman"/>
                <w:sz w:val="24"/>
                <w:szCs w:val="24"/>
              </w:rPr>
            </w:pPr>
            <w:r w:rsidRPr="00F41234">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19-21</w:t>
            </w:r>
            <w:r w:rsidRPr="00F41234">
              <w:rPr>
                <w:rFonts w:ascii="Times New Roman" w:hAnsi="Times New Roman"/>
                <w:sz w:val="24"/>
                <w:szCs w:val="24"/>
              </w:rPr>
              <w:t>.</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Двухцветные цифровые таблицы.</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Упражнения на тренировку концентрации внимания. Творческая работа: оформление таблиц.</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22-23</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Участие во Всероссийской олимпиаде «Медвежонок»</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Применение знаний по предмету русский язык</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9571" w:type="dxa"/>
            <w:gridSpan w:val="6"/>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 xml:space="preserve">Воображение </w:t>
            </w: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24-26</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Вербальная фантазия.</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Упражнения на развитие речевого воображения. Творческая  работа: придумать рассказ о каком – либо живом существе.</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27-28</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Методика «Рисунок»</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Упражнения на развитие фантазии в процессе рисования. Компьютерная графика.</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29-30</w:t>
            </w:r>
            <w:r w:rsidRPr="00F41234">
              <w:rPr>
                <w:rFonts w:ascii="Times New Roman" w:hAnsi="Times New Roman"/>
                <w:sz w:val="24"/>
                <w:szCs w:val="24"/>
              </w:rPr>
              <w:t>.</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Методика «Скульптура»</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Творческая работа: упражнения на развитие фантазии в процессе лепки.</w:t>
            </w:r>
          </w:p>
          <w:p w:rsidR="00EC3B96" w:rsidRPr="00F41234" w:rsidRDefault="00EC3B96" w:rsidP="00214BE9">
            <w:pPr>
              <w:pStyle w:val="a4"/>
              <w:jc w:val="both"/>
              <w:rPr>
                <w:rFonts w:ascii="Times New Roman" w:hAnsi="Times New Roman"/>
                <w:sz w:val="24"/>
                <w:szCs w:val="24"/>
              </w:rPr>
            </w:pPr>
          </w:p>
          <w:p w:rsidR="00EC3B96" w:rsidRPr="00F41234" w:rsidRDefault="00EC3B96" w:rsidP="00214BE9">
            <w:pPr>
              <w:pStyle w:val="a4"/>
              <w:jc w:val="both"/>
              <w:rPr>
                <w:rFonts w:ascii="Times New Roman" w:hAnsi="Times New Roman"/>
                <w:sz w:val="24"/>
                <w:szCs w:val="24"/>
              </w:rPr>
            </w:pPr>
          </w:p>
        </w:tc>
        <w:tc>
          <w:tcPr>
            <w:tcW w:w="956" w:type="dxa"/>
          </w:tcPr>
          <w:p w:rsidR="00EC3B96" w:rsidRPr="00F41234" w:rsidRDefault="00EC3B96" w:rsidP="00214BE9">
            <w:pPr>
              <w:pStyle w:val="a4"/>
              <w:jc w:val="center"/>
              <w:rPr>
                <w:rFonts w:ascii="Times New Roman" w:hAnsi="Times New Roman"/>
                <w:sz w:val="24"/>
                <w:szCs w:val="24"/>
              </w:rPr>
            </w:pPr>
            <w:r w:rsidRPr="00F41234">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9571" w:type="dxa"/>
            <w:gridSpan w:val="6"/>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 xml:space="preserve">Память </w:t>
            </w: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31-32</w:t>
            </w:r>
            <w:r w:rsidRPr="00F41234">
              <w:rPr>
                <w:rFonts w:ascii="Times New Roman" w:hAnsi="Times New Roman"/>
                <w:sz w:val="24"/>
                <w:szCs w:val="24"/>
              </w:rPr>
              <w:t>.</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Слуховая и зрительная память.</w:t>
            </w:r>
          </w:p>
        </w:tc>
        <w:tc>
          <w:tcPr>
            <w:tcW w:w="3800" w:type="dxa"/>
          </w:tcPr>
          <w:p w:rsidR="00EC3B96" w:rsidRPr="00F47EF8" w:rsidRDefault="00EC3B96" w:rsidP="00214BE9">
            <w:pPr>
              <w:pStyle w:val="a4"/>
              <w:jc w:val="both"/>
              <w:rPr>
                <w:rFonts w:ascii="Times New Roman" w:hAnsi="Times New Roman"/>
                <w:sz w:val="24"/>
                <w:szCs w:val="24"/>
              </w:rPr>
            </w:pPr>
            <w:r w:rsidRPr="00F41234">
              <w:rPr>
                <w:rFonts w:ascii="Times New Roman" w:hAnsi="Times New Roman"/>
                <w:sz w:val="24"/>
                <w:szCs w:val="24"/>
              </w:rPr>
              <w:t>Упражнения на развитие памяти у учащихся.</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11" w:type="dxa"/>
          </w:tcPr>
          <w:p w:rsidR="00EC3B96" w:rsidRPr="00F41234" w:rsidRDefault="00EC3B96" w:rsidP="00F47EF8">
            <w:pPr>
              <w:pStyle w:val="a4"/>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33-34</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Мгновенное фото. Живая фотография. Фигуры.</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Упражнения на развитие памяти.</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35-36</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Структурирование. Кодировка. Ассоциации.</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Практическая работа: упражнения на развитие памяти.</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37-38</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Участие во всероссийской олимпиаде «КИТ»</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Применение знаний по предмету информатика.</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39-40</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Стенография. Мнемонология.</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 xml:space="preserve">Упражнения на развитие памяти, на увеличение объема памяти, на скорость запоминания. Проектная </w:t>
            </w:r>
            <w:r w:rsidRPr="00F41234">
              <w:rPr>
                <w:rFonts w:ascii="Times New Roman" w:hAnsi="Times New Roman"/>
                <w:sz w:val="24"/>
                <w:szCs w:val="24"/>
              </w:rPr>
              <w:lastRenderedPageBreak/>
              <w:t>работа: придумать свой шифр.</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lastRenderedPageBreak/>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lastRenderedPageBreak/>
              <w:t>41-42</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Участие во Всероссийской олимпиаде «Кенгуру»</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Применение знаний по предмету математика.</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Default="00EC3B96" w:rsidP="00214BE9">
            <w:pPr>
              <w:pStyle w:val="a4"/>
              <w:jc w:val="both"/>
              <w:rPr>
                <w:rFonts w:ascii="Times New Roman" w:hAnsi="Times New Roman"/>
                <w:sz w:val="24"/>
                <w:szCs w:val="24"/>
              </w:rPr>
            </w:pPr>
            <w:r>
              <w:rPr>
                <w:rFonts w:ascii="Times New Roman" w:hAnsi="Times New Roman"/>
                <w:sz w:val="24"/>
                <w:szCs w:val="24"/>
              </w:rPr>
              <w:t>43-44</w:t>
            </w:r>
          </w:p>
        </w:tc>
        <w:tc>
          <w:tcPr>
            <w:tcW w:w="2195" w:type="dxa"/>
          </w:tcPr>
          <w:p w:rsidR="00EC3B96" w:rsidRDefault="00EC3B96" w:rsidP="00214BE9">
            <w:pPr>
              <w:pStyle w:val="a4"/>
              <w:jc w:val="both"/>
              <w:rPr>
                <w:rFonts w:ascii="Times New Roman" w:hAnsi="Times New Roman"/>
                <w:sz w:val="24"/>
                <w:szCs w:val="24"/>
              </w:rPr>
            </w:pPr>
            <w:r>
              <w:rPr>
                <w:rFonts w:ascii="Times New Roman" w:hAnsi="Times New Roman"/>
                <w:sz w:val="24"/>
                <w:szCs w:val="24"/>
              </w:rPr>
              <w:t>Классификация.</w:t>
            </w:r>
          </w:p>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Ассоциациия</w:t>
            </w:r>
          </w:p>
        </w:tc>
        <w:tc>
          <w:tcPr>
            <w:tcW w:w="3800"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Упражнения на развитие внимания.</w:t>
            </w:r>
          </w:p>
        </w:tc>
        <w:tc>
          <w:tcPr>
            <w:tcW w:w="956" w:type="dxa"/>
          </w:tcPr>
          <w:p w:rsidR="00EC3B96"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D8422B">
        <w:tc>
          <w:tcPr>
            <w:tcW w:w="9571" w:type="dxa"/>
            <w:gridSpan w:val="6"/>
          </w:tcPr>
          <w:p w:rsidR="00EC3B96" w:rsidRPr="00F41234" w:rsidRDefault="00EC3B96" w:rsidP="00214BE9">
            <w:pPr>
              <w:pStyle w:val="a4"/>
              <w:jc w:val="center"/>
              <w:rPr>
                <w:rFonts w:ascii="Times New Roman" w:hAnsi="Times New Roman"/>
                <w:b/>
                <w:sz w:val="24"/>
                <w:szCs w:val="24"/>
              </w:rPr>
            </w:pPr>
            <w:r w:rsidRPr="00F41234">
              <w:rPr>
                <w:rFonts w:ascii="Times New Roman" w:hAnsi="Times New Roman"/>
                <w:b/>
                <w:sz w:val="24"/>
                <w:szCs w:val="24"/>
              </w:rPr>
              <w:t xml:space="preserve">Мышление </w:t>
            </w: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45-46</w:t>
            </w:r>
            <w:r w:rsidRPr="00F41234">
              <w:rPr>
                <w:rFonts w:ascii="Times New Roman" w:hAnsi="Times New Roman"/>
                <w:sz w:val="24"/>
                <w:szCs w:val="24"/>
              </w:rPr>
              <w:t>.</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Устный счет.</w:t>
            </w:r>
          </w:p>
        </w:tc>
        <w:tc>
          <w:tcPr>
            <w:tcW w:w="3800" w:type="dxa"/>
            <w:tcBorders>
              <w:top w:val="nil"/>
            </w:tcBorders>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Упражнения на развитие мышления.</w:t>
            </w:r>
          </w:p>
        </w:tc>
        <w:tc>
          <w:tcPr>
            <w:tcW w:w="956" w:type="dxa"/>
            <w:tcBorders>
              <w:top w:val="nil"/>
            </w:tcBorders>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47-48</w:t>
            </w:r>
            <w:r w:rsidRPr="00F41234">
              <w:rPr>
                <w:rFonts w:ascii="Times New Roman" w:hAnsi="Times New Roman"/>
                <w:sz w:val="24"/>
                <w:szCs w:val="24"/>
              </w:rPr>
              <w:t xml:space="preserve">. </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Конкурс эрудитов.</w:t>
            </w:r>
          </w:p>
        </w:tc>
        <w:tc>
          <w:tcPr>
            <w:tcW w:w="3800" w:type="dxa"/>
            <w:tcBorders>
              <w:top w:val="nil"/>
            </w:tcBorders>
          </w:tcPr>
          <w:p w:rsidR="00EC3B96" w:rsidRPr="00F41234" w:rsidRDefault="00EC3B96" w:rsidP="00214BE9">
            <w:pPr>
              <w:pStyle w:val="a4"/>
              <w:jc w:val="both"/>
              <w:rPr>
                <w:rFonts w:ascii="Times New Roman" w:hAnsi="Times New Roman"/>
                <w:sz w:val="24"/>
                <w:szCs w:val="24"/>
              </w:rPr>
            </w:pPr>
          </w:p>
        </w:tc>
        <w:tc>
          <w:tcPr>
            <w:tcW w:w="956" w:type="dxa"/>
            <w:tcBorders>
              <w:top w:val="nil"/>
            </w:tcBorders>
          </w:tcPr>
          <w:p w:rsidR="00EC3B96" w:rsidRPr="00F41234" w:rsidRDefault="00EC3B96" w:rsidP="00214BE9">
            <w:pPr>
              <w:pStyle w:val="a4"/>
              <w:jc w:val="center"/>
              <w:rPr>
                <w:rFonts w:ascii="Times New Roman" w:hAnsi="Times New Roman"/>
                <w:sz w:val="24"/>
                <w:szCs w:val="24"/>
              </w:rPr>
            </w:pPr>
            <w:r w:rsidRPr="00F41234">
              <w:rPr>
                <w:rFonts w:ascii="Times New Roman" w:hAnsi="Times New Roman"/>
                <w:sz w:val="24"/>
                <w:szCs w:val="24"/>
              </w:rPr>
              <w:t>1</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49-51</w:t>
            </w:r>
            <w:r w:rsidRPr="00F41234">
              <w:rPr>
                <w:rFonts w:ascii="Times New Roman" w:hAnsi="Times New Roman"/>
                <w:sz w:val="24"/>
                <w:szCs w:val="24"/>
              </w:rPr>
              <w:t>.</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Кубик Рубика</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Упражнения на развитие наглядно – действенного мышления. Практическая работа: сборка кубика.</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3</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EC3B96" w:rsidP="00214BE9">
            <w:pPr>
              <w:pStyle w:val="a4"/>
              <w:jc w:val="both"/>
              <w:rPr>
                <w:rFonts w:ascii="Times New Roman" w:hAnsi="Times New Roman"/>
                <w:sz w:val="24"/>
                <w:szCs w:val="24"/>
              </w:rPr>
            </w:pPr>
            <w:r>
              <w:rPr>
                <w:rFonts w:ascii="Times New Roman" w:hAnsi="Times New Roman"/>
                <w:sz w:val="24"/>
                <w:szCs w:val="24"/>
              </w:rPr>
              <w:t>52-53</w:t>
            </w:r>
            <w:r w:rsidRPr="00F41234">
              <w:rPr>
                <w:rFonts w:ascii="Times New Roman" w:hAnsi="Times New Roman"/>
                <w:sz w:val="24"/>
                <w:szCs w:val="24"/>
              </w:rPr>
              <w:t>.</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Змейка. Треугольник.</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 xml:space="preserve">Упражнения на развитие наглядно – действенного мышления. </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6E1592" w:rsidP="00214BE9">
            <w:pPr>
              <w:pStyle w:val="a4"/>
              <w:jc w:val="both"/>
              <w:rPr>
                <w:rFonts w:ascii="Times New Roman" w:hAnsi="Times New Roman"/>
                <w:sz w:val="24"/>
                <w:szCs w:val="24"/>
              </w:rPr>
            </w:pPr>
            <w:r>
              <w:rPr>
                <w:rFonts w:ascii="Times New Roman" w:hAnsi="Times New Roman"/>
                <w:sz w:val="24"/>
                <w:szCs w:val="24"/>
              </w:rPr>
              <w:t>54</w:t>
            </w:r>
            <w:r w:rsidR="00EC3B96" w:rsidRPr="00F41234">
              <w:rPr>
                <w:rFonts w:ascii="Times New Roman" w:hAnsi="Times New Roman"/>
                <w:sz w:val="24"/>
                <w:szCs w:val="24"/>
              </w:rPr>
              <w:t>.</w:t>
            </w:r>
          </w:p>
        </w:tc>
        <w:tc>
          <w:tcPr>
            <w:tcW w:w="2195"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Словограммы. Логогрифы.</w:t>
            </w:r>
          </w:p>
        </w:tc>
        <w:tc>
          <w:tcPr>
            <w:tcW w:w="3800" w:type="dxa"/>
          </w:tcPr>
          <w:p w:rsidR="00EC3B96" w:rsidRPr="00F41234" w:rsidRDefault="00EC3B96" w:rsidP="00214BE9">
            <w:pPr>
              <w:pStyle w:val="a4"/>
              <w:jc w:val="both"/>
              <w:rPr>
                <w:rFonts w:ascii="Times New Roman" w:hAnsi="Times New Roman"/>
                <w:sz w:val="24"/>
                <w:szCs w:val="24"/>
              </w:rPr>
            </w:pPr>
            <w:r w:rsidRPr="00F41234">
              <w:rPr>
                <w:rFonts w:ascii="Times New Roman" w:hAnsi="Times New Roman"/>
                <w:sz w:val="24"/>
                <w:szCs w:val="24"/>
              </w:rPr>
              <w:t>Игры со словами. творческая работа: придумать словограммы, логогрифы.</w:t>
            </w:r>
          </w:p>
        </w:tc>
        <w:tc>
          <w:tcPr>
            <w:tcW w:w="956" w:type="dxa"/>
          </w:tcPr>
          <w:p w:rsidR="00EC3B96" w:rsidRPr="00F41234" w:rsidRDefault="006E1592" w:rsidP="00214BE9">
            <w:pPr>
              <w:pStyle w:val="a4"/>
              <w:jc w:val="center"/>
              <w:rPr>
                <w:rFonts w:ascii="Times New Roman" w:hAnsi="Times New Roman"/>
                <w:sz w:val="24"/>
                <w:szCs w:val="24"/>
              </w:rPr>
            </w:pPr>
            <w:r>
              <w:rPr>
                <w:rFonts w:ascii="Times New Roman" w:hAnsi="Times New Roman"/>
                <w:sz w:val="24"/>
                <w:szCs w:val="24"/>
              </w:rPr>
              <w:t>1</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r w:rsidR="00EC3B96" w:rsidRPr="0033180E" w:rsidTr="006E1592">
        <w:tc>
          <w:tcPr>
            <w:tcW w:w="536" w:type="dxa"/>
          </w:tcPr>
          <w:p w:rsidR="00EC3B96" w:rsidRPr="00F41234" w:rsidRDefault="006E1592" w:rsidP="00214BE9">
            <w:pPr>
              <w:pStyle w:val="a4"/>
              <w:jc w:val="both"/>
              <w:rPr>
                <w:rFonts w:ascii="Times New Roman" w:hAnsi="Times New Roman"/>
                <w:sz w:val="24"/>
                <w:szCs w:val="24"/>
              </w:rPr>
            </w:pPr>
            <w:r>
              <w:rPr>
                <w:rFonts w:ascii="Times New Roman" w:hAnsi="Times New Roman"/>
                <w:sz w:val="24"/>
                <w:szCs w:val="24"/>
              </w:rPr>
              <w:t>55-56-</w:t>
            </w:r>
            <w:r w:rsidR="00EC3B96" w:rsidRPr="00F41234">
              <w:rPr>
                <w:rFonts w:ascii="Times New Roman" w:hAnsi="Times New Roman"/>
                <w:sz w:val="24"/>
                <w:szCs w:val="24"/>
              </w:rPr>
              <w:t>.</w:t>
            </w:r>
          </w:p>
        </w:tc>
        <w:tc>
          <w:tcPr>
            <w:tcW w:w="2195" w:type="dxa"/>
          </w:tcPr>
          <w:p w:rsidR="00EC3B96" w:rsidRDefault="006E1592" w:rsidP="00214BE9">
            <w:pPr>
              <w:pStyle w:val="a4"/>
              <w:jc w:val="both"/>
              <w:rPr>
                <w:rFonts w:ascii="Times New Roman" w:hAnsi="Times New Roman"/>
                <w:sz w:val="24"/>
                <w:szCs w:val="24"/>
              </w:rPr>
            </w:pPr>
            <w:r w:rsidRPr="00F41234">
              <w:rPr>
                <w:rFonts w:ascii="Times New Roman" w:hAnsi="Times New Roman"/>
                <w:sz w:val="24"/>
                <w:szCs w:val="24"/>
              </w:rPr>
              <w:t>Тест достижений.</w:t>
            </w:r>
          </w:p>
          <w:p w:rsidR="006E1592" w:rsidRPr="00F41234" w:rsidRDefault="006E1592" w:rsidP="00214BE9">
            <w:pPr>
              <w:pStyle w:val="a4"/>
              <w:jc w:val="both"/>
              <w:rPr>
                <w:rFonts w:ascii="Times New Roman" w:hAnsi="Times New Roman"/>
                <w:sz w:val="24"/>
                <w:szCs w:val="24"/>
              </w:rPr>
            </w:pPr>
            <w:r w:rsidRPr="00F41234">
              <w:rPr>
                <w:rFonts w:ascii="Times New Roman" w:hAnsi="Times New Roman"/>
                <w:sz w:val="24"/>
                <w:szCs w:val="24"/>
              </w:rPr>
              <w:t>Итоговое занятие.</w:t>
            </w:r>
          </w:p>
        </w:tc>
        <w:tc>
          <w:tcPr>
            <w:tcW w:w="3800" w:type="dxa"/>
          </w:tcPr>
          <w:p w:rsidR="006E1592" w:rsidRPr="00F41234" w:rsidRDefault="006E1592" w:rsidP="00214BE9">
            <w:pPr>
              <w:pStyle w:val="a4"/>
              <w:jc w:val="both"/>
              <w:rPr>
                <w:rFonts w:ascii="Times New Roman" w:hAnsi="Times New Roman"/>
                <w:sz w:val="24"/>
                <w:szCs w:val="24"/>
              </w:rPr>
            </w:pPr>
            <w:r w:rsidRPr="00F41234">
              <w:rPr>
                <w:rFonts w:ascii="Times New Roman" w:hAnsi="Times New Roman"/>
                <w:sz w:val="24"/>
                <w:szCs w:val="24"/>
              </w:rPr>
              <w:t>Подвести итог кружка.</w:t>
            </w:r>
          </w:p>
        </w:tc>
        <w:tc>
          <w:tcPr>
            <w:tcW w:w="956" w:type="dxa"/>
          </w:tcPr>
          <w:p w:rsidR="00EC3B96" w:rsidRPr="00F41234" w:rsidRDefault="00EC3B96" w:rsidP="00214BE9">
            <w:pPr>
              <w:pStyle w:val="a4"/>
              <w:jc w:val="center"/>
              <w:rPr>
                <w:rFonts w:ascii="Times New Roman" w:hAnsi="Times New Roman"/>
                <w:sz w:val="24"/>
                <w:szCs w:val="24"/>
              </w:rPr>
            </w:pPr>
            <w:r>
              <w:rPr>
                <w:rFonts w:ascii="Times New Roman" w:hAnsi="Times New Roman"/>
                <w:sz w:val="24"/>
                <w:szCs w:val="24"/>
              </w:rPr>
              <w:t>2</w:t>
            </w:r>
          </w:p>
        </w:tc>
        <w:tc>
          <w:tcPr>
            <w:tcW w:w="1111" w:type="dxa"/>
          </w:tcPr>
          <w:p w:rsidR="00EC3B96" w:rsidRPr="00F41234" w:rsidRDefault="00EC3B96" w:rsidP="00214BE9">
            <w:pPr>
              <w:pStyle w:val="a4"/>
              <w:jc w:val="center"/>
              <w:rPr>
                <w:rFonts w:ascii="Times New Roman" w:hAnsi="Times New Roman"/>
                <w:sz w:val="24"/>
                <w:szCs w:val="24"/>
              </w:rPr>
            </w:pPr>
          </w:p>
        </w:tc>
        <w:tc>
          <w:tcPr>
            <w:tcW w:w="973" w:type="dxa"/>
          </w:tcPr>
          <w:p w:rsidR="00EC3B96" w:rsidRPr="00F41234" w:rsidRDefault="00EC3B96" w:rsidP="00214BE9">
            <w:pPr>
              <w:pStyle w:val="a4"/>
              <w:jc w:val="center"/>
              <w:rPr>
                <w:rFonts w:ascii="Times New Roman" w:hAnsi="Times New Roman"/>
                <w:sz w:val="24"/>
                <w:szCs w:val="24"/>
              </w:rPr>
            </w:pPr>
          </w:p>
        </w:tc>
      </w:tr>
    </w:tbl>
    <w:p w:rsidR="00EC3B96" w:rsidRDefault="00EC3B96" w:rsidP="004505C9">
      <w:pPr>
        <w:autoSpaceDE w:val="0"/>
        <w:autoSpaceDN w:val="0"/>
        <w:adjustRightInd w:val="0"/>
        <w:jc w:val="both"/>
        <w:rPr>
          <w:rFonts w:ascii="Times New Roman" w:hAnsi="Times New Roman"/>
          <w:bCs/>
          <w:sz w:val="24"/>
          <w:szCs w:val="24"/>
        </w:rPr>
      </w:pPr>
    </w:p>
    <w:p w:rsidR="006E1592" w:rsidRDefault="006E1592" w:rsidP="004505C9">
      <w:pPr>
        <w:autoSpaceDE w:val="0"/>
        <w:autoSpaceDN w:val="0"/>
        <w:adjustRightInd w:val="0"/>
        <w:jc w:val="both"/>
        <w:rPr>
          <w:rFonts w:ascii="Times New Roman" w:hAnsi="Times New Roman"/>
          <w:bCs/>
          <w:sz w:val="24"/>
          <w:szCs w:val="24"/>
        </w:rPr>
      </w:pPr>
    </w:p>
    <w:p w:rsidR="006E1592" w:rsidRDefault="006E1592" w:rsidP="004505C9">
      <w:pPr>
        <w:autoSpaceDE w:val="0"/>
        <w:autoSpaceDN w:val="0"/>
        <w:adjustRightInd w:val="0"/>
        <w:jc w:val="both"/>
        <w:rPr>
          <w:rFonts w:ascii="Times New Roman" w:hAnsi="Times New Roman"/>
          <w:bCs/>
          <w:sz w:val="24"/>
          <w:szCs w:val="24"/>
        </w:rPr>
      </w:pPr>
    </w:p>
    <w:p w:rsidR="006E1592" w:rsidRDefault="006E1592" w:rsidP="004505C9">
      <w:pPr>
        <w:autoSpaceDE w:val="0"/>
        <w:autoSpaceDN w:val="0"/>
        <w:adjustRightInd w:val="0"/>
        <w:jc w:val="both"/>
        <w:rPr>
          <w:rFonts w:ascii="Times New Roman" w:hAnsi="Times New Roman"/>
          <w:bCs/>
          <w:sz w:val="24"/>
          <w:szCs w:val="24"/>
        </w:rPr>
      </w:pPr>
    </w:p>
    <w:p w:rsidR="006E1592" w:rsidRDefault="006E1592" w:rsidP="004505C9">
      <w:pPr>
        <w:autoSpaceDE w:val="0"/>
        <w:autoSpaceDN w:val="0"/>
        <w:adjustRightInd w:val="0"/>
        <w:jc w:val="both"/>
        <w:rPr>
          <w:rFonts w:ascii="Times New Roman" w:hAnsi="Times New Roman"/>
          <w:bCs/>
          <w:sz w:val="24"/>
          <w:szCs w:val="24"/>
        </w:rPr>
      </w:pPr>
    </w:p>
    <w:p w:rsidR="006E1592" w:rsidRDefault="006E1592" w:rsidP="004505C9">
      <w:pPr>
        <w:autoSpaceDE w:val="0"/>
        <w:autoSpaceDN w:val="0"/>
        <w:adjustRightInd w:val="0"/>
        <w:jc w:val="both"/>
        <w:rPr>
          <w:rFonts w:ascii="Times New Roman" w:hAnsi="Times New Roman"/>
          <w:bCs/>
          <w:sz w:val="24"/>
          <w:szCs w:val="24"/>
        </w:rPr>
      </w:pPr>
    </w:p>
    <w:p w:rsidR="006E1592" w:rsidRDefault="006E1592" w:rsidP="004505C9">
      <w:pPr>
        <w:autoSpaceDE w:val="0"/>
        <w:autoSpaceDN w:val="0"/>
        <w:adjustRightInd w:val="0"/>
        <w:jc w:val="both"/>
        <w:rPr>
          <w:rFonts w:ascii="Times New Roman" w:hAnsi="Times New Roman"/>
          <w:bCs/>
          <w:sz w:val="24"/>
          <w:szCs w:val="24"/>
        </w:rPr>
      </w:pPr>
    </w:p>
    <w:p w:rsidR="006E1592" w:rsidRDefault="006E1592" w:rsidP="004505C9">
      <w:pPr>
        <w:autoSpaceDE w:val="0"/>
        <w:autoSpaceDN w:val="0"/>
        <w:adjustRightInd w:val="0"/>
        <w:jc w:val="both"/>
        <w:rPr>
          <w:rFonts w:ascii="Times New Roman" w:hAnsi="Times New Roman"/>
          <w:bCs/>
          <w:sz w:val="24"/>
          <w:szCs w:val="24"/>
        </w:rPr>
      </w:pPr>
    </w:p>
    <w:p w:rsidR="006E1592" w:rsidRDefault="006E1592" w:rsidP="004505C9">
      <w:pPr>
        <w:autoSpaceDE w:val="0"/>
        <w:autoSpaceDN w:val="0"/>
        <w:adjustRightInd w:val="0"/>
        <w:jc w:val="both"/>
        <w:rPr>
          <w:rFonts w:ascii="Times New Roman" w:hAnsi="Times New Roman"/>
          <w:bCs/>
          <w:sz w:val="24"/>
          <w:szCs w:val="24"/>
        </w:rPr>
      </w:pPr>
    </w:p>
    <w:p w:rsidR="00EC3B96" w:rsidRDefault="00EC3B96" w:rsidP="004505C9">
      <w:pPr>
        <w:autoSpaceDE w:val="0"/>
        <w:autoSpaceDN w:val="0"/>
        <w:adjustRightInd w:val="0"/>
        <w:jc w:val="both"/>
        <w:rPr>
          <w:rFonts w:ascii="Times New Roman" w:hAnsi="Times New Roman"/>
          <w:bCs/>
          <w:sz w:val="24"/>
          <w:szCs w:val="24"/>
        </w:rPr>
      </w:pPr>
    </w:p>
    <w:p w:rsidR="00EC3B96" w:rsidRDefault="00EC3B96" w:rsidP="004505C9">
      <w:pPr>
        <w:autoSpaceDE w:val="0"/>
        <w:autoSpaceDN w:val="0"/>
        <w:adjustRightInd w:val="0"/>
        <w:jc w:val="both"/>
        <w:rPr>
          <w:rFonts w:ascii="Times New Roman" w:hAnsi="Times New Roman"/>
          <w:bCs/>
          <w:sz w:val="24"/>
          <w:szCs w:val="24"/>
        </w:rPr>
      </w:pPr>
    </w:p>
    <w:p w:rsidR="00EC3B96" w:rsidRDefault="00EC3B96" w:rsidP="004505C9">
      <w:pPr>
        <w:autoSpaceDE w:val="0"/>
        <w:autoSpaceDN w:val="0"/>
        <w:adjustRightInd w:val="0"/>
        <w:jc w:val="both"/>
        <w:rPr>
          <w:rFonts w:ascii="Times New Roman" w:hAnsi="Times New Roman"/>
          <w:bCs/>
          <w:sz w:val="24"/>
          <w:szCs w:val="24"/>
        </w:rPr>
      </w:pPr>
    </w:p>
    <w:p w:rsidR="00EC3B96" w:rsidRDefault="00EC3B96" w:rsidP="004505C9">
      <w:pPr>
        <w:autoSpaceDE w:val="0"/>
        <w:autoSpaceDN w:val="0"/>
        <w:adjustRightInd w:val="0"/>
        <w:jc w:val="both"/>
        <w:rPr>
          <w:rFonts w:ascii="Times New Roman" w:hAnsi="Times New Roman"/>
          <w:bCs/>
          <w:sz w:val="24"/>
          <w:szCs w:val="24"/>
        </w:rPr>
      </w:pPr>
    </w:p>
    <w:p w:rsidR="00EC3B96" w:rsidRDefault="00EC3B96" w:rsidP="004505C9">
      <w:pPr>
        <w:autoSpaceDE w:val="0"/>
        <w:autoSpaceDN w:val="0"/>
        <w:adjustRightInd w:val="0"/>
        <w:jc w:val="both"/>
        <w:rPr>
          <w:rFonts w:ascii="Times New Roman" w:hAnsi="Times New Roman"/>
          <w:bCs/>
          <w:sz w:val="24"/>
          <w:szCs w:val="24"/>
        </w:rPr>
      </w:pPr>
    </w:p>
    <w:p w:rsidR="00EC3B96" w:rsidRDefault="00EC3B96" w:rsidP="004505C9">
      <w:pPr>
        <w:autoSpaceDE w:val="0"/>
        <w:autoSpaceDN w:val="0"/>
        <w:adjustRightInd w:val="0"/>
        <w:jc w:val="both"/>
        <w:rPr>
          <w:rFonts w:ascii="Times New Roman" w:hAnsi="Times New Roman"/>
          <w:bCs/>
          <w:sz w:val="24"/>
          <w:szCs w:val="24"/>
        </w:rPr>
      </w:pPr>
    </w:p>
    <w:p w:rsidR="00EC3B96" w:rsidRDefault="00EC3B96" w:rsidP="004505C9">
      <w:pPr>
        <w:autoSpaceDE w:val="0"/>
        <w:autoSpaceDN w:val="0"/>
        <w:adjustRightInd w:val="0"/>
        <w:jc w:val="both"/>
        <w:rPr>
          <w:rFonts w:ascii="Times New Roman" w:hAnsi="Times New Roman"/>
          <w:bCs/>
          <w:sz w:val="24"/>
          <w:szCs w:val="24"/>
        </w:rPr>
      </w:pPr>
    </w:p>
    <w:p w:rsidR="00EC3B96" w:rsidRDefault="00EC3B96" w:rsidP="00AE7F2D">
      <w:pPr>
        <w:widowControl w:val="0"/>
        <w:spacing w:after="0" w:line="240" w:lineRule="auto"/>
        <w:contextualSpacing/>
        <w:rPr>
          <w:rFonts w:ascii="Times New Roman" w:hAnsi="Times New Roman"/>
          <w:bCs/>
          <w:sz w:val="24"/>
          <w:szCs w:val="24"/>
        </w:rPr>
      </w:pPr>
    </w:p>
    <w:p w:rsidR="00EC3B96" w:rsidRDefault="00EC3B96" w:rsidP="000C191A">
      <w:pPr>
        <w:widowControl w:val="0"/>
        <w:spacing w:after="0" w:line="240" w:lineRule="auto"/>
        <w:contextualSpacing/>
        <w:rPr>
          <w:rFonts w:ascii="Times New Roman" w:hAnsi="Times New Roman"/>
          <w:b/>
          <w:sz w:val="28"/>
          <w:szCs w:val="28"/>
        </w:rPr>
      </w:pPr>
      <w:r w:rsidRPr="00295440">
        <w:rPr>
          <w:rFonts w:ascii="Times New Roman" w:hAnsi="Times New Roman"/>
          <w:b/>
          <w:sz w:val="28"/>
          <w:szCs w:val="28"/>
        </w:rPr>
        <w:t>Список литературы.</w:t>
      </w:r>
    </w:p>
    <w:p w:rsidR="00EC3B96" w:rsidRPr="006417E9" w:rsidRDefault="00EC3B96" w:rsidP="006417E9">
      <w:pPr>
        <w:autoSpaceDE w:val="0"/>
        <w:autoSpaceDN w:val="0"/>
        <w:adjustRightInd w:val="0"/>
        <w:spacing w:after="0" w:line="240" w:lineRule="auto"/>
        <w:rPr>
          <w:rFonts w:ascii="Times New Roman" w:hAnsi="Times New Roman"/>
          <w:bCs/>
          <w:sz w:val="24"/>
          <w:szCs w:val="24"/>
        </w:rPr>
      </w:pPr>
      <w:r w:rsidRPr="000C191A">
        <w:rPr>
          <w:rFonts w:ascii="Times New Roman" w:hAnsi="Times New Roman"/>
          <w:b/>
          <w:sz w:val="24"/>
          <w:szCs w:val="24"/>
        </w:rPr>
        <w:t>1</w:t>
      </w:r>
      <w:r w:rsidRPr="000C191A">
        <w:rPr>
          <w:rFonts w:ascii="Times New Roman" w:hAnsi="Times New Roman"/>
          <w:sz w:val="24"/>
          <w:szCs w:val="24"/>
        </w:rPr>
        <w:t xml:space="preserve">.Григорьева Г.И. «Логика в начальной школе» </w:t>
      </w:r>
      <w:r w:rsidRPr="000C191A">
        <w:rPr>
          <w:rFonts w:ascii="Times New Roman" w:hAnsi="Times New Roman"/>
          <w:bCs/>
          <w:sz w:val="24"/>
          <w:szCs w:val="24"/>
        </w:rPr>
        <w:t>Волгоград, «Учитель», 2002г.</w:t>
      </w:r>
    </w:p>
    <w:p w:rsidR="00EC3B96" w:rsidRPr="006417E9" w:rsidRDefault="00EC3B96" w:rsidP="006417E9">
      <w:pPr>
        <w:widowControl w:val="0"/>
        <w:spacing w:after="0" w:line="240" w:lineRule="auto"/>
        <w:contextualSpacing/>
        <w:rPr>
          <w:rFonts w:ascii="Times New Roman" w:hAnsi="Times New Roman"/>
          <w:sz w:val="28"/>
          <w:szCs w:val="28"/>
        </w:rPr>
      </w:pPr>
      <w:r>
        <w:rPr>
          <w:rFonts w:ascii="Times New Roman" w:hAnsi="Times New Roman"/>
          <w:sz w:val="24"/>
          <w:szCs w:val="24"/>
        </w:rPr>
        <w:t>2</w:t>
      </w:r>
      <w:r w:rsidRPr="00295440">
        <w:rPr>
          <w:rFonts w:ascii="Times New Roman" w:hAnsi="Times New Roman"/>
          <w:sz w:val="24"/>
          <w:szCs w:val="24"/>
        </w:rPr>
        <w:t>.</w:t>
      </w:r>
      <w:r>
        <w:rPr>
          <w:rFonts w:ascii="Times New Roman" w:hAnsi="Times New Roman"/>
          <w:sz w:val="24"/>
          <w:szCs w:val="24"/>
        </w:rPr>
        <w:t>Н.Ф.Дик «1000 олимпиадных заданий по математике » Учебное пособие . Ростов- на Дону «Феникс»</w:t>
      </w:r>
      <w:r w:rsidRPr="00295440">
        <w:rPr>
          <w:rFonts w:ascii="Times New Roman" w:hAnsi="Times New Roman"/>
          <w:sz w:val="24"/>
          <w:szCs w:val="24"/>
        </w:rPr>
        <w:t xml:space="preserve"> 2010.</w:t>
      </w:r>
    </w:p>
    <w:p w:rsidR="00EC3B96" w:rsidRPr="006417E9" w:rsidRDefault="00EC3B96" w:rsidP="006417E9">
      <w:pPr>
        <w:autoSpaceDE w:val="0"/>
        <w:autoSpaceDN w:val="0"/>
        <w:adjustRightInd w:val="0"/>
        <w:spacing w:after="0" w:line="240" w:lineRule="auto"/>
        <w:rPr>
          <w:rFonts w:ascii="Times New Roman" w:hAnsi="Times New Roman"/>
          <w:bCs/>
          <w:sz w:val="24"/>
          <w:szCs w:val="24"/>
        </w:rPr>
      </w:pPr>
      <w:r>
        <w:rPr>
          <w:rFonts w:ascii="Times New Roman" w:hAnsi="Times New Roman"/>
          <w:sz w:val="24"/>
          <w:szCs w:val="24"/>
        </w:rPr>
        <w:t>3</w:t>
      </w:r>
      <w:r w:rsidRPr="00295440">
        <w:rPr>
          <w:rFonts w:ascii="Times New Roman" w:hAnsi="Times New Roman"/>
          <w:sz w:val="24"/>
          <w:szCs w:val="24"/>
        </w:rPr>
        <w:t xml:space="preserve">. </w:t>
      </w:r>
      <w:r>
        <w:rPr>
          <w:rFonts w:ascii="Times New Roman" w:hAnsi="Times New Roman"/>
          <w:sz w:val="24"/>
          <w:szCs w:val="24"/>
        </w:rPr>
        <w:t xml:space="preserve">Матюгтн И.Ю.,Рыбникова И.К «Запоминание цифр»- </w:t>
      </w:r>
      <w:r>
        <w:rPr>
          <w:rFonts w:ascii="Times New Roman" w:hAnsi="Times New Roman"/>
          <w:bCs/>
          <w:sz w:val="24"/>
          <w:szCs w:val="24"/>
        </w:rPr>
        <w:t>Волгоград, «Учитель», 2006</w:t>
      </w:r>
      <w:r w:rsidRPr="00295440">
        <w:rPr>
          <w:rFonts w:ascii="Times New Roman" w:hAnsi="Times New Roman"/>
          <w:bCs/>
          <w:sz w:val="24"/>
          <w:szCs w:val="24"/>
        </w:rPr>
        <w:t>г.</w:t>
      </w:r>
    </w:p>
    <w:p w:rsidR="00EC3B96" w:rsidRDefault="00EC3B96" w:rsidP="006417E9">
      <w:pPr>
        <w:widowControl w:val="0"/>
        <w:spacing w:after="0" w:line="240" w:lineRule="auto"/>
        <w:contextualSpacing/>
        <w:rPr>
          <w:rFonts w:ascii="Times New Roman" w:hAnsi="Times New Roman"/>
          <w:sz w:val="24"/>
          <w:szCs w:val="24"/>
        </w:rPr>
      </w:pPr>
      <w:r>
        <w:rPr>
          <w:rFonts w:ascii="Times New Roman" w:hAnsi="Times New Roman"/>
          <w:sz w:val="24"/>
          <w:szCs w:val="24"/>
        </w:rPr>
        <w:t>4</w:t>
      </w:r>
      <w:r w:rsidRPr="00295440">
        <w:rPr>
          <w:rFonts w:ascii="Times New Roman" w:hAnsi="Times New Roman"/>
          <w:sz w:val="24"/>
          <w:szCs w:val="24"/>
        </w:rPr>
        <w:t>.Проектные задачи в начальной школе: пособие для учителя/ [А.Б.Воронцов, В.М. Заславский, С.Е.Егоркина и др.]; под ред. А.Б.Воронцова. – М.: Просвещение, 2010.</w:t>
      </w:r>
    </w:p>
    <w:p w:rsidR="00EC3B96" w:rsidRPr="00295440" w:rsidRDefault="00EC3B96" w:rsidP="006417E9">
      <w:pPr>
        <w:widowControl w:val="0"/>
        <w:spacing w:after="0" w:line="240" w:lineRule="auto"/>
        <w:contextualSpacing/>
        <w:rPr>
          <w:rFonts w:ascii="Times New Roman" w:hAnsi="Times New Roman"/>
          <w:sz w:val="24"/>
          <w:szCs w:val="24"/>
        </w:rPr>
      </w:pPr>
      <w:r>
        <w:rPr>
          <w:rFonts w:ascii="Times New Roman" w:hAnsi="Times New Roman"/>
          <w:sz w:val="24"/>
          <w:szCs w:val="24"/>
        </w:rPr>
        <w:t>5.Дидактические и развивающие игры в начальной школе: методическое пособие с электронным приложением.Составитель Е.С.Галанжина.- М.:Планета,2011</w:t>
      </w:r>
    </w:p>
    <w:p w:rsidR="00EC3B96" w:rsidRPr="00295440" w:rsidRDefault="00EC3B96" w:rsidP="006417E9">
      <w:pPr>
        <w:widowControl w:val="0"/>
        <w:spacing w:after="0" w:line="240" w:lineRule="auto"/>
        <w:rPr>
          <w:rFonts w:ascii="Times New Roman" w:hAnsi="Times New Roman"/>
          <w:sz w:val="24"/>
          <w:szCs w:val="24"/>
        </w:rPr>
      </w:pPr>
      <w:r>
        <w:rPr>
          <w:rFonts w:ascii="Times New Roman" w:hAnsi="Times New Roman"/>
          <w:sz w:val="24"/>
          <w:szCs w:val="24"/>
        </w:rPr>
        <w:t>6</w:t>
      </w:r>
      <w:r w:rsidRPr="00295440">
        <w:rPr>
          <w:rFonts w:ascii="Times New Roman" w:hAnsi="Times New Roman"/>
          <w:sz w:val="24"/>
          <w:szCs w:val="24"/>
        </w:rPr>
        <w:t>.Федеральный государственный образовательный стандарт начального общего образования / Министерство образования и науки Рос. Федерации. – М.: Просвещение, 2010.</w:t>
      </w:r>
    </w:p>
    <w:p w:rsidR="00EC3B96" w:rsidRPr="00295440" w:rsidRDefault="00EC3B96" w:rsidP="006417E9">
      <w:pPr>
        <w:autoSpaceDE w:val="0"/>
        <w:autoSpaceDN w:val="0"/>
        <w:adjustRightInd w:val="0"/>
        <w:spacing w:after="0" w:line="240" w:lineRule="auto"/>
        <w:rPr>
          <w:rFonts w:ascii="Times New Roman" w:hAnsi="Times New Roman"/>
          <w:bCs/>
          <w:sz w:val="24"/>
          <w:szCs w:val="24"/>
        </w:rPr>
      </w:pPr>
      <w:r w:rsidRPr="00295440">
        <w:rPr>
          <w:rFonts w:ascii="Times New Roman" w:hAnsi="Times New Roman"/>
          <w:bCs/>
          <w:sz w:val="24"/>
          <w:szCs w:val="24"/>
        </w:rPr>
        <w:t>7.Дементьева Л.С. «В мире занимательной математики» - Волг</w:t>
      </w:r>
      <w:r>
        <w:rPr>
          <w:rFonts w:ascii="Times New Roman" w:hAnsi="Times New Roman"/>
          <w:bCs/>
          <w:sz w:val="24"/>
          <w:szCs w:val="24"/>
        </w:rPr>
        <w:t>оград, «Учи</w:t>
      </w:r>
      <w:r w:rsidRPr="00295440">
        <w:rPr>
          <w:rFonts w:ascii="Times New Roman" w:hAnsi="Times New Roman"/>
          <w:bCs/>
          <w:sz w:val="24"/>
          <w:szCs w:val="24"/>
        </w:rPr>
        <w:t>тель», 2011г.</w:t>
      </w:r>
    </w:p>
    <w:p w:rsidR="00EC3B96" w:rsidRDefault="00EC3B96" w:rsidP="006417E9">
      <w:pPr>
        <w:autoSpaceDE w:val="0"/>
        <w:autoSpaceDN w:val="0"/>
        <w:adjustRightInd w:val="0"/>
        <w:spacing w:after="0" w:line="240" w:lineRule="auto"/>
        <w:rPr>
          <w:rFonts w:ascii="Times New Roman" w:hAnsi="Times New Roman"/>
          <w:bCs/>
          <w:sz w:val="24"/>
          <w:szCs w:val="24"/>
        </w:rPr>
      </w:pPr>
      <w:r w:rsidRPr="00295440">
        <w:rPr>
          <w:rFonts w:ascii="Times New Roman" w:hAnsi="Times New Roman"/>
          <w:bCs/>
          <w:sz w:val="24"/>
          <w:szCs w:val="24"/>
        </w:rPr>
        <w:t>8.Мельникова Т.А. «Математика. Развитие логического мышления 1-4классы: комплекс упражнений и задач». – Волгоград, «Учитель», 2009г.</w:t>
      </w:r>
    </w:p>
    <w:p w:rsidR="00EC3B96" w:rsidRDefault="00EC3B96" w:rsidP="006417E9">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9.Новые занимательные материалы: 1-4 классы.- М. Вако,2007.</w:t>
      </w:r>
    </w:p>
    <w:p w:rsidR="00EC3B96" w:rsidRPr="00295440" w:rsidRDefault="00EC3B96" w:rsidP="006417E9">
      <w:pPr>
        <w:autoSpaceDE w:val="0"/>
        <w:autoSpaceDN w:val="0"/>
        <w:adjustRightInd w:val="0"/>
        <w:spacing w:after="0" w:line="240" w:lineRule="auto"/>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Default="00EC3B96" w:rsidP="00295440">
      <w:pPr>
        <w:autoSpaceDE w:val="0"/>
        <w:autoSpaceDN w:val="0"/>
        <w:adjustRightInd w:val="0"/>
        <w:spacing w:after="0" w:line="240" w:lineRule="auto"/>
        <w:jc w:val="both"/>
        <w:rPr>
          <w:rFonts w:ascii="Times New Roman" w:hAnsi="Times New Roman"/>
          <w:bCs/>
          <w:sz w:val="24"/>
          <w:szCs w:val="24"/>
        </w:rPr>
      </w:pPr>
    </w:p>
    <w:p w:rsidR="00EC3B96" w:rsidRPr="00BC7F8A" w:rsidRDefault="00EC3B96" w:rsidP="00202877">
      <w:pPr>
        <w:pStyle w:val="a4"/>
        <w:shd w:val="clear" w:color="auto" w:fill="FFFFFF"/>
        <w:rPr>
          <w:rFonts w:ascii="Times New Roman" w:hAnsi="Times New Roman"/>
          <w:b/>
          <w:color w:val="1F497D"/>
          <w:sz w:val="24"/>
          <w:szCs w:val="24"/>
        </w:rPr>
      </w:pPr>
    </w:p>
    <w:p w:rsidR="00EC3B96" w:rsidRPr="00F41234" w:rsidRDefault="00EC3B96" w:rsidP="00295440">
      <w:pPr>
        <w:pStyle w:val="a4"/>
        <w:shd w:val="clear" w:color="auto" w:fill="FFFFFF"/>
        <w:rPr>
          <w:rFonts w:ascii="Times New Roman" w:hAnsi="Times New Roman"/>
          <w:b/>
          <w:color w:val="C00000"/>
          <w:sz w:val="24"/>
          <w:szCs w:val="24"/>
        </w:rPr>
      </w:pPr>
      <w:r w:rsidRPr="00F41234">
        <w:rPr>
          <w:rFonts w:ascii="Times New Roman" w:hAnsi="Times New Roman"/>
          <w:b/>
          <w:color w:val="C00000"/>
          <w:sz w:val="24"/>
          <w:szCs w:val="24"/>
        </w:rPr>
        <w:t>Приложение 1</w:t>
      </w:r>
    </w:p>
    <w:p w:rsidR="00EC3B96" w:rsidRPr="00F41234" w:rsidRDefault="00EC3B96" w:rsidP="00295440">
      <w:pPr>
        <w:pStyle w:val="a4"/>
        <w:jc w:val="both"/>
        <w:rPr>
          <w:rFonts w:ascii="Times New Roman" w:hAnsi="Times New Roman"/>
          <w:b/>
          <w:i/>
          <w:sz w:val="24"/>
          <w:szCs w:val="24"/>
        </w:rPr>
      </w:pPr>
      <w:r w:rsidRPr="00F41234">
        <w:rPr>
          <w:rFonts w:ascii="Times New Roman" w:hAnsi="Times New Roman"/>
          <w:b/>
          <w:i/>
          <w:sz w:val="24"/>
          <w:szCs w:val="24"/>
        </w:rPr>
        <w:t>Тест на выявление способностей.  (1 класс)</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Какое из животных больше: лошадь или собака?</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Утром люди завтракают. А что они делают, принимая пищу днем и вечером?</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Днем на улице светло, а ночью?</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Небо голубое, а трава?</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Черешня, груша, слива и яблоко – это…</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Почему, когда идет поезд, опускают шлагбаум?</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Что такое Москва, Киев, Хабаровск?</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Который сейчас час? (показать часы)</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Молодую корову называют телка. А как называют молодую собаку и молодую овцу?</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На кого больше похожа собака: на собаку или на петуха?</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Для чего нужны автомобилю тормоза?</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Чем похожи друг на друга молоток и топор?</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Что есть общего между белкой и кошкой?</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Чем отличаются гвоздь, винт и шуруп друг от друга?</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Что такое футбол, прыжки в длину и высоту, теннис, плавание?</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Какие ты знаешь виды транспорта?</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Чем отличается молодой человек от старого?</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Для чего люди занимаются сортом и физкультурой?</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Почему считается плохо, если кто – нибудь не хочет работать?</w:t>
      </w:r>
    </w:p>
    <w:p w:rsidR="00EC3B96" w:rsidRPr="00F41234" w:rsidRDefault="00EC3B96" w:rsidP="00295440">
      <w:pPr>
        <w:pStyle w:val="a4"/>
        <w:numPr>
          <w:ilvl w:val="0"/>
          <w:numId w:val="28"/>
        </w:numPr>
        <w:jc w:val="both"/>
        <w:rPr>
          <w:rFonts w:ascii="Times New Roman" w:hAnsi="Times New Roman"/>
          <w:sz w:val="24"/>
          <w:szCs w:val="24"/>
        </w:rPr>
      </w:pPr>
      <w:r w:rsidRPr="00F41234">
        <w:rPr>
          <w:rFonts w:ascii="Times New Roman" w:hAnsi="Times New Roman"/>
          <w:sz w:val="24"/>
          <w:szCs w:val="24"/>
        </w:rPr>
        <w:t>Для чего на письмо необходимо наклеивать марку?</w:t>
      </w:r>
    </w:p>
    <w:p w:rsidR="00EC3B96" w:rsidRPr="00F41234" w:rsidRDefault="00EC3B96" w:rsidP="00295440">
      <w:pPr>
        <w:pStyle w:val="a4"/>
        <w:ind w:left="720"/>
        <w:jc w:val="both"/>
        <w:rPr>
          <w:rFonts w:ascii="Times New Roman" w:hAnsi="Times New Roman"/>
          <w:sz w:val="24"/>
          <w:szCs w:val="24"/>
        </w:rPr>
      </w:pPr>
    </w:p>
    <w:p w:rsidR="00EC3B96" w:rsidRPr="00F41234" w:rsidRDefault="00EC3B96" w:rsidP="00295440">
      <w:pPr>
        <w:pStyle w:val="a4"/>
        <w:ind w:left="720"/>
        <w:jc w:val="both"/>
        <w:rPr>
          <w:rFonts w:ascii="Times New Roman" w:hAnsi="Times New Roman"/>
          <w:b/>
          <w:i/>
          <w:sz w:val="24"/>
          <w:szCs w:val="24"/>
        </w:rPr>
      </w:pPr>
      <w:r w:rsidRPr="00F41234">
        <w:rPr>
          <w:rFonts w:ascii="Times New Roman" w:hAnsi="Times New Roman"/>
          <w:b/>
          <w:i/>
          <w:sz w:val="24"/>
          <w:szCs w:val="24"/>
        </w:rPr>
        <w:t>Обработка результатов.</w:t>
      </w:r>
    </w:p>
    <w:p w:rsidR="00EC3B96" w:rsidRPr="00F41234" w:rsidRDefault="00EC3B96" w:rsidP="00295440">
      <w:pPr>
        <w:pStyle w:val="a4"/>
        <w:jc w:val="both"/>
        <w:rPr>
          <w:rFonts w:ascii="Times New Roman" w:hAnsi="Times New Roman"/>
          <w:sz w:val="24"/>
          <w:szCs w:val="24"/>
        </w:rPr>
      </w:pPr>
      <w:r w:rsidRPr="00F41234">
        <w:rPr>
          <w:rFonts w:ascii="Times New Roman" w:hAnsi="Times New Roman"/>
          <w:sz w:val="24"/>
          <w:szCs w:val="24"/>
        </w:rPr>
        <w:t>За каждый правильный ответ ребенок получает 0,5 балла т.к. максимальное количество баллов ровно 10. Могут быть промежуточные оценки 0,25 или 0, 75 баллов, это зависит от правильности ответа. Прежде чем оценивать правильность ответа, надо убедиться в том, что ребенок правильно понял вопрос. Если нужно объяснить непонятные слова, например шлагбаум. Иногда дополнительное разъяснение требует даже слово «работать», потому что не все дети по-настоящему знают, что это такое.</w:t>
      </w:r>
    </w:p>
    <w:p w:rsidR="00EC3B96" w:rsidRPr="00F41234" w:rsidRDefault="00EC3B96" w:rsidP="00295440">
      <w:pPr>
        <w:pStyle w:val="a4"/>
        <w:jc w:val="both"/>
        <w:rPr>
          <w:rFonts w:ascii="Times New Roman" w:hAnsi="Times New Roman"/>
          <w:sz w:val="24"/>
          <w:szCs w:val="24"/>
        </w:rPr>
      </w:pPr>
    </w:p>
    <w:p w:rsidR="00EC3B96" w:rsidRPr="00F41234" w:rsidRDefault="00EC3B96" w:rsidP="00295440">
      <w:pPr>
        <w:pStyle w:val="a4"/>
        <w:jc w:val="both"/>
        <w:rPr>
          <w:rFonts w:ascii="Times New Roman" w:hAnsi="Times New Roman"/>
          <w:b/>
          <w:i/>
          <w:sz w:val="24"/>
          <w:szCs w:val="24"/>
        </w:rPr>
      </w:pPr>
      <w:r w:rsidRPr="00F41234">
        <w:rPr>
          <w:rFonts w:ascii="Times New Roman" w:hAnsi="Times New Roman"/>
          <w:sz w:val="24"/>
          <w:szCs w:val="24"/>
        </w:rPr>
        <w:tab/>
      </w:r>
      <w:r w:rsidRPr="00F41234">
        <w:rPr>
          <w:rFonts w:ascii="Times New Roman" w:hAnsi="Times New Roman"/>
          <w:b/>
          <w:i/>
          <w:sz w:val="24"/>
          <w:szCs w:val="24"/>
        </w:rPr>
        <w:t>Выводы об уровне развития.</w:t>
      </w:r>
    </w:p>
    <w:p w:rsidR="00EC3B96" w:rsidRPr="00F41234" w:rsidRDefault="00EC3B96" w:rsidP="00295440">
      <w:pPr>
        <w:pStyle w:val="a4"/>
        <w:jc w:val="both"/>
        <w:rPr>
          <w:rFonts w:ascii="Times New Roman" w:hAnsi="Times New Roman"/>
          <w:sz w:val="24"/>
          <w:szCs w:val="24"/>
        </w:rPr>
      </w:pPr>
      <w:r w:rsidRPr="00F41234">
        <w:rPr>
          <w:rFonts w:ascii="Times New Roman" w:hAnsi="Times New Roman"/>
          <w:sz w:val="24"/>
          <w:szCs w:val="24"/>
        </w:rPr>
        <w:t>10 баллов – очень высокий. (90% - 100%)</w:t>
      </w:r>
    </w:p>
    <w:p w:rsidR="00EC3B96" w:rsidRPr="00F41234" w:rsidRDefault="00EC3B96" w:rsidP="00295440">
      <w:pPr>
        <w:pStyle w:val="a4"/>
        <w:jc w:val="both"/>
        <w:rPr>
          <w:rFonts w:ascii="Times New Roman" w:hAnsi="Times New Roman"/>
          <w:sz w:val="24"/>
          <w:szCs w:val="24"/>
        </w:rPr>
      </w:pPr>
      <w:r w:rsidRPr="00F41234">
        <w:rPr>
          <w:rFonts w:ascii="Times New Roman" w:hAnsi="Times New Roman"/>
          <w:sz w:val="24"/>
          <w:szCs w:val="24"/>
        </w:rPr>
        <w:t>8-9 баллов – высокий. (70% - 80%)</w:t>
      </w:r>
    </w:p>
    <w:p w:rsidR="00EC3B96" w:rsidRPr="00F41234" w:rsidRDefault="00EC3B96" w:rsidP="00295440">
      <w:pPr>
        <w:pStyle w:val="a4"/>
        <w:jc w:val="both"/>
        <w:rPr>
          <w:rFonts w:ascii="Times New Roman" w:hAnsi="Times New Roman"/>
          <w:sz w:val="24"/>
          <w:szCs w:val="24"/>
        </w:rPr>
      </w:pPr>
      <w:r w:rsidRPr="00F41234">
        <w:rPr>
          <w:rFonts w:ascii="Times New Roman" w:hAnsi="Times New Roman"/>
          <w:sz w:val="24"/>
          <w:szCs w:val="24"/>
        </w:rPr>
        <w:t>4-7 баллов – средний.  (50% - 60%)</w:t>
      </w:r>
    </w:p>
    <w:p w:rsidR="00EC3B96" w:rsidRPr="00F41234" w:rsidRDefault="00EC3B96" w:rsidP="00295440">
      <w:pPr>
        <w:pStyle w:val="a4"/>
        <w:jc w:val="both"/>
        <w:rPr>
          <w:rFonts w:ascii="Times New Roman" w:hAnsi="Times New Roman"/>
          <w:sz w:val="24"/>
          <w:szCs w:val="24"/>
        </w:rPr>
      </w:pPr>
      <w:r w:rsidRPr="00F41234">
        <w:rPr>
          <w:rFonts w:ascii="Times New Roman" w:hAnsi="Times New Roman"/>
          <w:sz w:val="24"/>
          <w:szCs w:val="24"/>
        </w:rPr>
        <w:t>2-3 балла – низкий.  (20% - 40%)</w:t>
      </w:r>
    </w:p>
    <w:p w:rsidR="00EC3B96" w:rsidRPr="00F41234" w:rsidRDefault="00EC3B96" w:rsidP="00295440">
      <w:pPr>
        <w:pStyle w:val="a4"/>
        <w:numPr>
          <w:ilvl w:val="1"/>
          <w:numId w:val="29"/>
        </w:numPr>
        <w:jc w:val="both"/>
        <w:rPr>
          <w:rFonts w:ascii="Times New Roman" w:hAnsi="Times New Roman"/>
          <w:sz w:val="24"/>
          <w:szCs w:val="24"/>
        </w:rPr>
      </w:pPr>
      <w:r w:rsidRPr="00F41234">
        <w:rPr>
          <w:rFonts w:ascii="Times New Roman" w:hAnsi="Times New Roman"/>
          <w:sz w:val="24"/>
          <w:szCs w:val="24"/>
        </w:rPr>
        <w:t>балл – очень низкий.  (10%)</w:t>
      </w:r>
    </w:p>
    <w:p w:rsidR="00EC3B96" w:rsidRPr="00F41234" w:rsidRDefault="00EC3B96" w:rsidP="00295440">
      <w:pPr>
        <w:pStyle w:val="a4"/>
        <w:jc w:val="both"/>
        <w:rPr>
          <w:rFonts w:ascii="Times New Roman" w:hAnsi="Times New Roman"/>
          <w:sz w:val="24"/>
          <w:szCs w:val="24"/>
        </w:rPr>
      </w:pPr>
    </w:p>
    <w:p w:rsidR="00EC3B96" w:rsidRPr="00F41234" w:rsidRDefault="00EC3B96" w:rsidP="00295440">
      <w:pPr>
        <w:pStyle w:val="a4"/>
        <w:jc w:val="both"/>
        <w:rPr>
          <w:rFonts w:ascii="Times New Roman" w:hAnsi="Times New Roman"/>
          <w:b/>
          <w:i/>
          <w:sz w:val="24"/>
          <w:szCs w:val="24"/>
        </w:rPr>
      </w:pPr>
      <w:r w:rsidRPr="00F41234">
        <w:rPr>
          <w:rFonts w:ascii="Times New Roman" w:hAnsi="Times New Roman"/>
          <w:b/>
          <w:i/>
          <w:sz w:val="24"/>
          <w:szCs w:val="24"/>
        </w:rPr>
        <w:t>Тест на выявление достижений. ( 1 класс)</w:t>
      </w:r>
    </w:p>
    <w:p w:rsidR="00EC3B96" w:rsidRPr="00F41234" w:rsidRDefault="00EC3B96" w:rsidP="00295440">
      <w:pPr>
        <w:numPr>
          <w:ilvl w:val="0"/>
          <w:numId w:val="38"/>
        </w:numPr>
        <w:suppressAutoHyphens/>
        <w:spacing w:after="0" w:line="240" w:lineRule="auto"/>
        <w:rPr>
          <w:rFonts w:ascii="Times New Roman" w:hAnsi="Times New Roman"/>
          <w:b/>
          <w:sz w:val="24"/>
          <w:szCs w:val="24"/>
        </w:rPr>
      </w:pPr>
      <w:r w:rsidRPr="00F41234">
        <w:rPr>
          <w:rFonts w:ascii="Times New Roman" w:hAnsi="Times New Roman"/>
          <w:b/>
          <w:sz w:val="24"/>
          <w:szCs w:val="24"/>
        </w:rPr>
        <w:t>Реши задачи. (3 б)</w:t>
      </w:r>
    </w:p>
    <w:p w:rsidR="00EC3B96" w:rsidRPr="00F41234" w:rsidRDefault="00EC3B96" w:rsidP="00295440">
      <w:pPr>
        <w:spacing w:after="0"/>
        <w:rPr>
          <w:rFonts w:ascii="Times New Roman" w:hAnsi="Times New Roman"/>
          <w:sz w:val="24"/>
          <w:szCs w:val="24"/>
        </w:rPr>
      </w:pPr>
      <w:r w:rsidRPr="00F41234">
        <w:rPr>
          <w:rFonts w:ascii="Times New Roman" w:hAnsi="Times New Roman"/>
          <w:sz w:val="24"/>
          <w:szCs w:val="24"/>
        </w:rPr>
        <w:t>В квартире было 4 комнаты. Из одной комнаты сделали две. Сколько комнат стало в квартире? _____________________</w:t>
      </w:r>
    </w:p>
    <w:p w:rsidR="00EC3B96" w:rsidRPr="00F41234" w:rsidRDefault="00EC3B96" w:rsidP="00295440">
      <w:pPr>
        <w:spacing w:after="0"/>
        <w:rPr>
          <w:rFonts w:ascii="Times New Roman" w:hAnsi="Times New Roman"/>
          <w:sz w:val="24"/>
          <w:szCs w:val="24"/>
        </w:rPr>
      </w:pPr>
      <w:r w:rsidRPr="00F41234">
        <w:rPr>
          <w:rFonts w:ascii="Times New Roman" w:hAnsi="Times New Roman"/>
          <w:sz w:val="24"/>
          <w:szCs w:val="24"/>
        </w:rPr>
        <w:t>Четыре яйца сварились в кастрюле за четыре минуты. За сколько минут сварилось одно яйцо? _____________</w:t>
      </w:r>
    </w:p>
    <w:p w:rsidR="00EC3B96" w:rsidRPr="00F41234" w:rsidRDefault="00EC3B96" w:rsidP="00295440">
      <w:pPr>
        <w:spacing w:after="0"/>
        <w:rPr>
          <w:rFonts w:ascii="Times New Roman" w:hAnsi="Times New Roman"/>
          <w:sz w:val="24"/>
          <w:szCs w:val="24"/>
        </w:rPr>
      </w:pPr>
      <w:r w:rsidRPr="00F41234">
        <w:rPr>
          <w:rFonts w:ascii="Times New Roman" w:hAnsi="Times New Roman"/>
          <w:sz w:val="24"/>
          <w:szCs w:val="24"/>
        </w:rPr>
        <w:t>Максим родился на два года раньше Кости. Сейчас Максиму 5 лет. Сколько лет Косте? ___________________</w:t>
      </w:r>
    </w:p>
    <w:p w:rsidR="00EC3B96" w:rsidRPr="00F41234" w:rsidRDefault="00EC3B96" w:rsidP="00295440">
      <w:pPr>
        <w:numPr>
          <w:ilvl w:val="0"/>
          <w:numId w:val="38"/>
        </w:numPr>
        <w:suppressAutoHyphens/>
        <w:spacing w:after="0" w:line="240" w:lineRule="auto"/>
        <w:rPr>
          <w:rFonts w:ascii="Times New Roman" w:hAnsi="Times New Roman"/>
          <w:b/>
          <w:sz w:val="24"/>
          <w:szCs w:val="24"/>
        </w:rPr>
      </w:pPr>
      <w:r w:rsidRPr="00F41234">
        <w:rPr>
          <w:rFonts w:ascii="Times New Roman" w:hAnsi="Times New Roman"/>
          <w:b/>
          <w:sz w:val="24"/>
          <w:szCs w:val="24"/>
        </w:rPr>
        <w:t>Зачеркни «лишнее» слово: (1 б)</w:t>
      </w:r>
    </w:p>
    <w:p w:rsidR="00EC3B96" w:rsidRPr="00F41234" w:rsidRDefault="00EC3B96" w:rsidP="00295440">
      <w:pPr>
        <w:numPr>
          <w:ilvl w:val="0"/>
          <w:numId w:val="36"/>
        </w:numPr>
        <w:suppressAutoHyphens/>
        <w:spacing w:after="0" w:line="240" w:lineRule="auto"/>
        <w:rPr>
          <w:rFonts w:ascii="Times New Roman" w:hAnsi="Times New Roman"/>
          <w:sz w:val="24"/>
          <w:szCs w:val="24"/>
        </w:rPr>
      </w:pPr>
      <w:r w:rsidRPr="00F41234">
        <w:rPr>
          <w:rFonts w:ascii="Times New Roman" w:hAnsi="Times New Roman"/>
          <w:sz w:val="24"/>
          <w:szCs w:val="24"/>
        </w:rPr>
        <w:t>Окно, волк, коза, бежать, берег;</w:t>
      </w:r>
    </w:p>
    <w:p w:rsidR="00EC3B96" w:rsidRPr="00F41234" w:rsidRDefault="00EC3B96" w:rsidP="00295440">
      <w:pPr>
        <w:numPr>
          <w:ilvl w:val="0"/>
          <w:numId w:val="36"/>
        </w:numPr>
        <w:suppressAutoHyphens/>
        <w:spacing w:after="0" w:line="240" w:lineRule="auto"/>
        <w:rPr>
          <w:rFonts w:ascii="Times New Roman" w:hAnsi="Times New Roman"/>
          <w:sz w:val="24"/>
          <w:szCs w:val="24"/>
        </w:rPr>
      </w:pPr>
      <w:r w:rsidRPr="00F41234">
        <w:rPr>
          <w:rFonts w:ascii="Times New Roman" w:hAnsi="Times New Roman"/>
          <w:sz w:val="24"/>
          <w:szCs w:val="24"/>
        </w:rPr>
        <w:lastRenderedPageBreak/>
        <w:t>Гора, холм, река, лес, трамвай, поле.</w:t>
      </w:r>
    </w:p>
    <w:p w:rsidR="00EC3B96" w:rsidRPr="00F41234" w:rsidRDefault="00EC3B96" w:rsidP="00295440">
      <w:pPr>
        <w:numPr>
          <w:ilvl w:val="0"/>
          <w:numId w:val="38"/>
        </w:numPr>
        <w:suppressAutoHyphens/>
        <w:spacing w:after="0" w:line="240" w:lineRule="auto"/>
        <w:rPr>
          <w:rFonts w:ascii="Times New Roman" w:hAnsi="Times New Roman"/>
          <w:b/>
          <w:sz w:val="24"/>
          <w:szCs w:val="24"/>
        </w:rPr>
      </w:pPr>
      <w:r w:rsidRPr="00F41234">
        <w:rPr>
          <w:rFonts w:ascii="Times New Roman" w:hAnsi="Times New Roman"/>
          <w:b/>
          <w:sz w:val="24"/>
          <w:szCs w:val="24"/>
        </w:rPr>
        <w:t>Составь по три слова из букв каждой строки. (1 б)</w:t>
      </w:r>
    </w:p>
    <w:p w:rsidR="00EC3B96" w:rsidRPr="00F41234" w:rsidRDefault="00EC3B96" w:rsidP="00295440">
      <w:pPr>
        <w:numPr>
          <w:ilvl w:val="0"/>
          <w:numId w:val="35"/>
        </w:numPr>
        <w:suppressAutoHyphens/>
        <w:spacing w:after="0" w:line="240" w:lineRule="auto"/>
        <w:rPr>
          <w:rFonts w:ascii="Times New Roman" w:hAnsi="Times New Roman"/>
          <w:sz w:val="24"/>
          <w:szCs w:val="24"/>
        </w:rPr>
      </w:pPr>
      <w:r w:rsidRPr="00F41234">
        <w:rPr>
          <w:rFonts w:ascii="Times New Roman" w:hAnsi="Times New Roman"/>
          <w:sz w:val="24"/>
          <w:szCs w:val="24"/>
        </w:rPr>
        <w:t>Б, У, Ы, С, Р  ________________, ______________, ______________</w:t>
      </w:r>
    </w:p>
    <w:p w:rsidR="00EC3B96" w:rsidRPr="00F41234" w:rsidRDefault="00EC3B96" w:rsidP="00295440">
      <w:pPr>
        <w:numPr>
          <w:ilvl w:val="0"/>
          <w:numId w:val="35"/>
        </w:numPr>
        <w:suppressAutoHyphens/>
        <w:spacing w:after="0" w:line="240" w:lineRule="auto"/>
        <w:rPr>
          <w:rFonts w:ascii="Times New Roman" w:hAnsi="Times New Roman"/>
          <w:sz w:val="24"/>
          <w:szCs w:val="24"/>
        </w:rPr>
      </w:pPr>
      <w:r w:rsidRPr="00F41234">
        <w:rPr>
          <w:rFonts w:ascii="Times New Roman" w:hAnsi="Times New Roman"/>
          <w:sz w:val="24"/>
          <w:szCs w:val="24"/>
        </w:rPr>
        <w:t>О, С, А, К _____________, _________________, _______________</w:t>
      </w:r>
    </w:p>
    <w:p w:rsidR="00EC3B96" w:rsidRPr="00F41234" w:rsidRDefault="00EC3B96" w:rsidP="00295440">
      <w:pPr>
        <w:numPr>
          <w:ilvl w:val="0"/>
          <w:numId w:val="38"/>
        </w:numPr>
        <w:suppressAutoHyphens/>
        <w:spacing w:after="0" w:line="240" w:lineRule="auto"/>
        <w:rPr>
          <w:rFonts w:ascii="Times New Roman" w:hAnsi="Times New Roman"/>
          <w:b/>
          <w:sz w:val="24"/>
          <w:szCs w:val="24"/>
        </w:rPr>
      </w:pPr>
      <w:r w:rsidRPr="00F41234">
        <w:rPr>
          <w:rFonts w:ascii="Times New Roman" w:hAnsi="Times New Roman"/>
          <w:b/>
          <w:sz w:val="24"/>
          <w:szCs w:val="24"/>
        </w:rPr>
        <w:t>Напиши по аналогии. (2 б)</w:t>
      </w:r>
    </w:p>
    <w:p w:rsidR="00EC3B96" w:rsidRPr="00F41234" w:rsidRDefault="00EC3B96" w:rsidP="00295440">
      <w:pPr>
        <w:numPr>
          <w:ilvl w:val="0"/>
          <w:numId w:val="37"/>
        </w:numPr>
        <w:suppressAutoHyphens/>
        <w:spacing w:after="0" w:line="240" w:lineRule="auto"/>
        <w:rPr>
          <w:rFonts w:ascii="Times New Roman" w:hAnsi="Times New Roman"/>
          <w:sz w:val="24"/>
          <w:szCs w:val="24"/>
        </w:rPr>
      </w:pPr>
      <w:r w:rsidRPr="00F41234">
        <w:rPr>
          <w:rFonts w:ascii="Times New Roman" w:hAnsi="Times New Roman"/>
          <w:sz w:val="24"/>
          <w:szCs w:val="24"/>
        </w:rPr>
        <w:t>Птица – крылья, рыба - … .</w:t>
      </w:r>
    </w:p>
    <w:p w:rsidR="00EC3B96" w:rsidRPr="00F41234" w:rsidRDefault="00EC3B96" w:rsidP="00295440">
      <w:pPr>
        <w:numPr>
          <w:ilvl w:val="0"/>
          <w:numId w:val="37"/>
        </w:numPr>
        <w:suppressAutoHyphens/>
        <w:spacing w:after="0" w:line="240" w:lineRule="auto"/>
        <w:rPr>
          <w:rFonts w:ascii="Times New Roman" w:hAnsi="Times New Roman"/>
          <w:sz w:val="24"/>
          <w:szCs w:val="24"/>
        </w:rPr>
      </w:pPr>
      <w:r w:rsidRPr="00F41234">
        <w:rPr>
          <w:rFonts w:ascii="Times New Roman" w:hAnsi="Times New Roman"/>
          <w:sz w:val="24"/>
          <w:szCs w:val="24"/>
        </w:rPr>
        <w:t>Трактор – гусеницы, автомобиль - … .</w:t>
      </w:r>
    </w:p>
    <w:p w:rsidR="00EC3B96" w:rsidRPr="00F41234" w:rsidRDefault="00EC3B96" w:rsidP="00295440">
      <w:pPr>
        <w:numPr>
          <w:ilvl w:val="0"/>
          <w:numId w:val="37"/>
        </w:numPr>
        <w:suppressAutoHyphens/>
        <w:spacing w:after="0" w:line="240" w:lineRule="auto"/>
        <w:rPr>
          <w:rFonts w:ascii="Times New Roman" w:hAnsi="Times New Roman"/>
          <w:sz w:val="24"/>
          <w:szCs w:val="24"/>
        </w:rPr>
      </w:pPr>
      <w:r w:rsidRPr="00F41234">
        <w:rPr>
          <w:rFonts w:ascii="Times New Roman" w:hAnsi="Times New Roman"/>
          <w:sz w:val="24"/>
          <w:szCs w:val="24"/>
        </w:rPr>
        <w:t>Завод – цех, школа - … .</w:t>
      </w:r>
    </w:p>
    <w:p w:rsidR="00EC3B96" w:rsidRPr="00F41234" w:rsidRDefault="00EC3B96" w:rsidP="00295440">
      <w:pPr>
        <w:numPr>
          <w:ilvl w:val="0"/>
          <w:numId w:val="37"/>
        </w:numPr>
        <w:suppressAutoHyphens/>
        <w:spacing w:after="0" w:line="240" w:lineRule="auto"/>
        <w:rPr>
          <w:rFonts w:ascii="Times New Roman" w:hAnsi="Times New Roman"/>
          <w:sz w:val="24"/>
          <w:szCs w:val="24"/>
        </w:rPr>
      </w:pPr>
      <w:r w:rsidRPr="00F41234">
        <w:rPr>
          <w:rFonts w:ascii="Times New Roman" w:hAnsi="Times New Roman"/>
          <w:sz w:val="24"/>
          <w:szCs w:val="24"/>
        </w:rPr>
        <w:t>Альпинист – горы, пловец - … .</w:t>
      </w:r>
    </w:p>
    <w:p w:rsidR="00EC3B96" w:rsidRPr="00F41234" w:rsidRDefault="00EC3B96" w:rsidP="00295440">
      <w:pPr>
        <w:numPr>
          <w:ilvl w:val="0"/>
          <w:numId w:val="38"/>
        </w:numPr>
        <w:suppressAutoHyphens/>
        <w:spacing w:after="0" w:line="240" w:lineRule="auto"/>
        <w:rPr>
          <w:rFonts w:ascii="Times New Roman" w:hAnsi="Times New Roman"/>
          <w:b/>
          <w:sz w:val="24"/>
          <w:szCs w:val="24"/>
        </w:rPr>
      </w:pPr>
      <w:r w:rsidRPr="00F41234">
        <w:rPr>
          <w:rFonts w:ascii="Times New Roman" w:hAnsi="Times New Roman"/>
          <w:b/>
          <w:sz w:val="24"/>
          <w:szCs w:val="24"/>
        </w:rPr>
        <w:t>Учись рассуждать. (1 б)</w:t>
      </w:r>
    </w:p>
    <w:p w:rsidR="00EC3B96" w:rsidRPr="00F41234" w:rsidRDefault="00EC3B96" w:rsidP="00295440">
      <w:pPr>
        <w:spacing w:after="0"/>
        <w:rPr>
          <w:rFonts w:ascii="Times New Roman" w:hAnsi="Times New Roman"/>
          <w:sz w:val="24"/>
          <w:szCs w:val="24"/>
        </w:rPr>
      </w:pPr>
      <w:r w:rsidRPr="00F41234">
        <w:rPr>
          <w:rFonts w:ascii="Times New Roman" w:hAnsi="Times New Roman"/>
          <w:sz w:val="24"/>
          <w:szCs w:val="24"/>
        </w:rPr>
        <w:t>На прилавке лежат арбузы. Если каждый из троих покупателей купит 2 арбуза, то арбузов на прилавке не останется. Сколько было арбузов?</w:t>
      </w:r>
    </w:p>
    <w:p w:rsidR="00EC3B96" w:rsidRPr="00F41234" w:rsidRDefault="00EC3B96" w:rsidP="00295440">
      <w:pPr>
        <w:numPr>
          <w:ilvl w:val="0"/>
          <w:numId w:val="38"/>
        </w:numPr>
        <w:spacing w:after="0"/>
        <w:rPr>
          <w:rFonts w:ascii="Times New Roman" w:hAnsi="Times New Roman"/>
          <w:b/>
          <w:sz w:val="24"/>
          <w:szCs w:val="24"/>
        </w:rPr>
      </w:pPr>
      <w:r w:rsidRPr="00F41234">
        <w:rPr>
          <w:rFonts w:ascii="Times New Roman" w:hAnsi="Times New Roman"/>
          <w:b/>
          <w:sz w:val="24"/>
          <w:szCs w:val="24"/>
        </w:rPr>
        <w:t>Разгадай закономерность и дорисуй. (1 б)</w:t>
      </w:r>
    </w:p>
    <w:p w:rsidR="00EC3B96" w:rsidRPr="00F41234" w:rsidRDefault="006A5260" w:rsidP="00295440">
      <w:pPr>
        <w:spacing w:after="0"/>
        <w:ind w:left="360"/>
        <w:rPr>
          <w:rFonts w:ascii="Times New Roman" w:hAnsi="Times New Roman"/>
          <w:b/>
          <w:sz w:val="24"/>
          <w:szCs w:val="24"/>
        </w:rPr>
      </w:pPr>
      <w:r>
        <w:rPr>
          <w:noProof/>
          <w:lang w:eastAsia="ru-RU"/>
        </w:rPr>
        <w:pict>
          <v:shapetype id="_x0000_t4" coordsize="21600,21600" o:spt="4" path="m10800,l,10800,10800,21600,21600,10800xe">
            <v:stroke joinstyle="miter"/>
            <v:path gradientshapeok="t" o:connecttype="rect" textboxrect="5400,5400,16200,16200"/>
          </v:shapetype>
          <v:shape id="_x0000_s1026" type="#_x0000_t4" style="position:absolute;left:0;text-align:left;margin-left:0;margin-top:3.9pt;width:95.65pt;height:95.65pt;z-index:251651584" strokeweight=".26mm">
            <v:fill color2="black"/>
            <v:textbox style="mso-rotate-with-shape:t">
              <w:txbxContent>
                <w:p w:rsidR="006E1592" w:rsidRDefault="006E1592" w:rsidP="00295440">
                  <w:pPr>
                    <w:rPr>
                      <w:sz w:val="32"/>
                      <w:szCs w:val="32"/>
                    </w:rPr>
                  </w:pPr>
                  <w:r>
                    <w:rPr>
                      <w:sz w:val="32"/>
                      <w:szCs w:val="32"/>
                    </w:rPr>
                    <w:t>+                  =</w:t>
                  </w:r>
                </w:p>
              </w:txbxContent>
            </v:textbox>
          </v:shape>
        </w:pict>
      </w:r>
      <w:r>
        <w:rPr>
          <w:noProof/>
          <w:lang w:eastAsia="ru-RU"/>
        </w:rPr>
        <w:pict>
          <v:shape id="_x0000_s1027" type="#_x0000_t4" style="position:absolute;left:0;text-align:left;margin-left:138pt;margin-top:9.55pt;width:95.65pt;height:95.25pt;z-index:251652608" strokeweight=".26mm">
            <v:fill color2="black"/>
            <v:textbox style="mso-rotate-with-shape:t">
              <w:txbxContent>
                <w:p w:rsidR="006E1592" w:rsidRDefault="006E1592" w:rsidP="00295440">
                  <w:pPr>
                    <w:rPr>
                      <w:sz w:val="32"/>
                      <w:szCs w:val="32"/>
                    </w:rPr>
                  </w:pPr>
                  <w:r>
                    <w:rPr>
                      <w:sz w:val="32"/>
                      <w:szCs w:val="32"/>
                    </w:rPr>
                    <w:t>+=++=</w:t>
                  </w:r>
                </w:p>
                <w:p w:rsidR="006E1592" w:rsidRDefault="006E1592" w:rsidP="00295440">
                  <w:r>
                    <w:t>=+=++</w:t>
                  </w:r>
                </w:p>
              </w:txbxContent>
            </v:textbox>
          </v:shape>
        </w:pict>
      </w:r>
      <w:r>
        <w:rPr>
          <w:noProof/>
          <w:lang w:eastAsia="ru-RU"/>
        </w:rPr>
        <w:pict>
          <v:shape id="_x0000_s1028" type="#_x0000_t4" style="position:absolute;left:0;text-align:left;margin-left:282pt;margin-top:11.8pt;width:95.65pt;height:99pt;z-index:251653632" strokeweight=".26mm">
            <v:fill color2="black"/>
            <v:textbox style="mso-rotate-with-shape:t">
              <w:txbxContent>
                <w:p w:rsidR="006E1592" w:rsidRDefault="006E1592" w:rsidP="00295440">
                  <w:pPr>
                    <w:rPr>
                      <w:sz w:val="32"/>
                      <w:szCs w:val="32"/>
                    </w:rPr>
                  </w:pPr>
                  <w:r>
                    <w:rPr>
                      <w:sz w:val="32"/>
                      <w:szCs w:val="32"/>
                    </w:rPr>
                    <w:t>++===+++</w:t>
                  </w:r>
                </w:p>
              </w:txbxContent>
            </v:textbox>
          </v:shape>
        </w:pict>
      </w:r>
      <w:r>
        <w:rPr>
          <w:noProof/>
          <w:lang w:eastAsia="ru-RU"/>
        </w:rPr>
        <w:pict>
          <v:shape id="_x0000_s1029" type="#_x0000_t4" style="position:absolute;left:0;text-align:left;margin-left:402pt;margin-top:11.05pt;width:95.65pt;height:95.65pt;z-index:251654656;mso-wrap-style:none;v-text-anchor:middle" strokeweight=".26mm">
            <v:fill color2="black"/>
          </v:shape>
        </w:pict>
      </w:r>
    </w:p>
    <w:p w:rsidR="00EC3B96" w:rsidRPr="00F41234" w:rsidRDefault="00EC3B96" w:rsidP="00295440">
      <w:pPr>
        <w:spacing w:after="0"/>
        <w:rPr>
          <w:rFonts w:ascii="Times New Roman" w:hAnsi="Times New Roman"/>
          <w:sz w:val="24"/>
          <w:szCs w:val="24"/>
        </w:rPr>
      </w:pPr>
    </w:p>
    <w:p w:rsidR="00EC3B96" w:rsidRPr="00F41234" w:rsidRDefault="00EC3B96" w:rsidP="00295440">
      <w:pPr>
        <w:spacing w:after="0"/>
        <w:rPr>
          <w:rFonts w:ascii="Times New Roman" w:hAnsi="Times New Roman"/>
          <w:sz w:val="24"/>
          <w:szCs w:val="24"/>
        </w:rPr>
      </w:pPr>
    </w:p>
    <w:p w:rsidR="00EC3B96" w:rsidRPr="00F41234" w:rsidRDefault="00EC3B96" w:rsidP="00295440">
      <w:pPr>
        <w:spacing w:after="0"/>
        <w:rPr>
          <w:rFonts w:ascii="Times New Roman" w:hAnsi="Times New Roman"/>
          <w:sz w:val="24"/>
          <w:szCs w:val="24"/>
        </w:rPr>
      </w:pPr>
    </w:p>
    <w:p w:rsidR="00EC3B96" w:rsidRPr="00F41234" w:rsidRDefault="00EC3B96" w:rsidP="00295440">
      <w:pPr>
        <w:spacing w:after="0"/>
        <w:rPr>
          <w:rFonts w:ascii="Times New Roman" w:hAnsi="Times New Roman"/>
          <w:sz w:val="24"/>
          <w:szCs w:val="24"/>
        </w:rPr>
      </w:pPr>
    </w:p>
    <w:p w:rsidR="00EC3B96" w:rsidRDefault="00EC3B96" w:rsidP="00295440">
      <w:pPr>
        <w:spacing w:after="0"/>
        <w:rPr>
          <w:rFonts w:ascii="Times New Roman" w:hAnsi="Times New Roman"/>
          <w:b/>
          <w:sz w:val="24"/>
          <w:szCs w:val="24"/>
        </w:rPr>
      </w:pPr>
    </w:p>
    <w:p w:rsidR="00EC3B96" w:rsidRPr="00F41234" w:rsidRDefault="00EC3B96" w:rsidP="00295440">
      <w:pPr>
        <w:spacing w:after="0"/>
        <w:rPr>
          <w:rFonts w:ascii="Times New Roman" w:hAnsi="Times New Roman"/>
          <w:b/>
          <w:sz w:val="24"/>
          <w:szCs w:val="24"/>
        </w:rPr>
      </w:pPr>
    </w:p>
    <w:p w:rsidR="00EC3B96" w:rsidRPr="00F41234" w:rsidRDefault="00EC3B96" w:rsidP="00295440">
      <w:pPr>
        <w:numPr>
          <w:ilvl w:val="0"/>
          <w:numId w:val="38"/>
        </w:numPr>
        <w:suppressAutoHyphens/>
        <w:spacing w:after="0" w:line="240" w:lineRule="auto"/>
        <w:rPr>
          <w:rFonts w:ascii="Times New Roman" w:hAnsi="Times New Roman"/>
          <w:b/>
          <w:sz w:val="24"/>
          <w:szCs w:val="24"/>
        </w:rPr>
      </w:pPr>
      <w:r w:rsidRPr="00F41234">
        <w:rPr>
          <w:rFonts w:ascii="Times New Roman" w:hAnsi="Times New Roman"/>
          <w:b/>
          <w:sz w:val="24"/>
          <w:szCs w:val="24"/>
        </w:rPr>
        <w:t>Нарисуй недостающую фигуру. (1 б)</w:t>
      </w:r>
    </w:p>
    <w:tbl>
      <w:tblPr>
        <w:tblW w:w="0" w:type="auto"/>
        <w:tblInd w:w="-5" w:type="dxa"/>
        <w:tblLayout w:type="fixed"/>
        <w:tblLook w:val="0000" w:firstRow="0" w:lastRow="0" w:firstColumn="0" w:lastColumn="0" w:noHBand="0" w:noVBand="0"/>
      </w:tblPr>
      <w:tblGrid>
        <w:gridCol w:w="3190"/>
        <w:gridCol w:w="3190"/>
        <w:gridCol w:w="3201"/>
      </w:tblGrid>
      <w:tr w:rsidR="00EC3B96" w:rsidRPr="0033180E" w:rsidTr="00214BE9">
        <w:tc>
          <w:tcPr>
            <w:tcW w:w="3190" w:type="dxa"/>
            <w:tcBorders>
              <w:top w:val="single" w:sz="4" w:space="0" w:color="000000"/>
              <w:left w:val="single" w:sz="4" w:space="0" w:color="000000"/>
              <w:bottom w:val="single" w:sz="4" w:space="0" w:color="000000"/>
            </w:tcBorders>
          </w:tcPr>
          <w:p w:rsidR="00EC3B96" w:rsidRPr="0033180E" w:rsidRDefault="006A5260" w:rsidP="00214BE9">
            <w:pPr>
              <w:snapToGrid w:val="0"/>
              <w:spacing w:after="0"/>
              <w:rPr>
                <w:rFonts w:ascii="Times New Roman" w:hAnsi="Times New Roman"/>
                <w:sz w:val="24"/>
                <w:szCs w:val="24"/>
              </w:rPr>
            </w:pPr>
            <w:r>
              <w:rPr>
                <w:noProof/>
                <w:lang w:eastAsia="ru-RU"/>
              </w:rPr>
              <w:pict>
                <v:shapetype id="_x0000_t6" coordsize="21600,21600" o:spt="6" path="m,l,21600r21600,xe">
                  <v:stroke joinstyle="miter"/>
                  <v:path gradientshapeok="t" o:connecttype="custom" o:connectlocs="0,0;0,10800;0,21600;10800,21600;21600,21600;10800,10800" textboxrect="1800,12600,12600,19800"/>
                </v:shapetype>
                <v:shape id="_x0000_s1030" type="#_x0000_t6" style="position:absolute;margin-left:1in;margin-top:2.05pt;width:24pt;height:14.25pt;z-index:251656704;mso-wrap-style:none;v-text-anchor:middle" strokeweight=".26mm">
                  <v:fill color2="black"/>
                </v:shape>
              </w:pict>
            </w:r>
          </w:p>
        </w:tc>
        <w:tc>
          <w:tcPr>
            <w:tcW w:w="3190" w:type="dxa"/>
            <w:tcBorders>
              <w:top w:val="single" w:sz="4" w:space="0" w:color="000000"/>
              <w:left w:val="single" w:sz="4" w:space="0" w:color="000000"/>
              <w:bottom w:val="single" w:sz="4" w:space="0" w:color="000000"/>
            </w:tcBorders>
          </w:tcPr>
          <w:p w:rsidR="00EC3B96" w:rsidRPr="0033180E" w:rsidRDefault="006A5260" w:rsidP="00214BE9">
            <w:pPr>
              <w:snapToGrid w:val="0"/>
              <w:spacing w:after="0"/>
              <w:rPr>
                <w:rFonts w:ascii="Times New Roman" w:hAnsi="Times New Roman"/>
                <w:sz w:val="24"/>
                <w:szCs w:val="24"/>
              </w:rPr>
            </w:pPr>
            <w:r>
              <w:rPr>
                <w:noProof/>
                <w:lang w:eastAsia="ru-RU"/>
              </w:rPr>
              <w:pict>
                <v:oval id="_x0000_s1031" style="position:absolute;margin-left:56.2pt;margin-top:2.8pt;width:23.25pt;height:13.9pt;z-index:251658752;mso-wrap-style:none;mso-position-horizontal-relative:text;mso-position-vertical-relative:text;v-text-anchor:middle" strokeweight=".26mm">
                  <v:fill color2="black"/>
                  <v:stroke joinstyle="miter"/>
                </v:oval>
              </w:pict>
            </w:r>
          </w:p>
        </w:tc>
        <w:tc>
          <w:tcPr>
            <w:tcW w:w="3201" w:type="dxa"/>
            <w:tcBorders>
              <w:top w:val="single" w:sz="4" w:space="0" w:color="000000"/>
              <w:left w:val="single" w:sz="4" w:space="0" w:color="000000"/>
              <w:bottom w:val="single" w:sz="4" w:space="0" w:color="000000"/>
              <w:right w:val="single" w:sz="4" w:space="0" w:color="000000"/>
            </w:tcBorders>
          </w:tcPr>
          <w:p w:rsidR="00EC3B96" w:rsidRPr="0033180E" w:rsidRDefault="006A5260" w:rsidP="00214BE9">
            <w:pPr>
              <w:snapToGrid w:val="0"/>
              <w:spacing w:after="0"/>
              <w:rPr>
                <w:rFonts w:ascii="Times New Roman" w:hAnsi="Times New Roman"/>
                <w:sz w:val="24"/>
                <w:szCs w:val="24"/>
              </w:rPr>
            </w:pPr>
            <w:r>
              <w:rPr>
                <w:noProof/>
                <w:lang w:eastAsia="ru-RU"/>
              </w:rPr>
              <w:pict>
                <v:rect id="_x0000_s1032" style="position:absolute;margin-left:53pt;margin-top:.55pt;width:33pt;height:14.25pt;z-index:251661824;mso-wrap-style:none;mso-position-horizontal-relative:text;mso-position-vertical-relative:text;v-text-anchor:middle" strokeweight=".26mm">
                  <v:fill color2="black"/>
                </v:rect>
              </w:pict>
            </w:r>
          </w:p>
        </w:tc>
      </w:tr>
      <w:tr w:rsidR="00EC3B96" w:rsidRPr="0033180E" w:rsidTr="00214BE9">
        <w:tc>
          <w:tcPr>
            <w:tcW w:w="3190" w:type="dxa"/>
            <w:tcBorders>
              <w:top w:val="single" w:sz="4" w:space="0" w:color="000000"/>
              <w:left w:val="single" w:sz="4" w:space="0" w:color="000000"/>
              <w:bottom w:val="single" w:sz="4" w:space="0" w:color="000000"/>
            </w:tcBorders>
          </w:tcPr>
          <w:p w:rsidR="00EC3B96" w:rsidRPr="0033180E" w:rsidRDefault="00EC3B96" w:rsidP="00214BE9">
            <w:pPr>
              <w:snapToGrid w:val="0"/>
              <w:spacing w:after="0"/>
              <w:jc w:val="center"/>
              <w:rPr>
                <w:rFonts w:ascii="Times New Roman" w:hAnsi="Times New Roman"/>
                <w:b/>
                <w:sz w:val="24"/>
                <w:szCs w:val="24"/>
              </w:rPr>
            </w:pPr>
            <w:r w:rsidRPr="0033180E">
              <w:rPr>
                <w:rFonts w:ascii="Times New Roman" w:hAnsi="Times New Roman"/>
                <w:b/>
                <w:sz w:val="24"/>
                <w:szCs w:val="24"/>
              </w:rPr>
              <w:t>?</w:t>
            </w:r>
          </w:p>
        </w:tc>
        <w:tc>
          <w:tcPr>
            <w:tcW w:w="3190" w:type="dxa"/>
            <w:tcBorders>
              <w:top w:val="single" w:sz="4" w:space="0" w:color="000000"/>
              <w:left w:val="single" w:sz="4" w:space="0" w:color="000000"/>
              <w:bottom w:val="single" w:sz="4" w:space="0" w:color="000000"/>
            </w:tcBorders>
          </w:tcPr>
          <w:p w:rsidR="00EC3B96" w:rsidRPr="0033180E" w:rsidRDefault="006A5260" w:rsidP="00214BE9">
            <w:pPr>
              <w:snapToGrid w:val="0"/>
              <w:spacing w:after="0"/>
              <w:rPr>
                <w:rFonts w:ascii="Times New Roman" w:hAnsi="Times New Roman"/>
                <w:sz w:val="24"/>
                <w:szCs w:val="24"/>
              </w:rPr>
            </w:pPr>
            <w:r>
              <w:rPr>
                <w:noProof/>
                <w:lang w:eastAsia="ru-RU"/>
              </w:rPr>
              <w:pict>
                <v:rect id="_x0000_s1033" style="position:absolute;margin-left:56.5pt;margin-top:1.9pt;width:35.25pt;height:15pt;z-index:251660800;mso-wrap-style:none;mso-position-horizontal-relative:text;mso-position-vertical-relative:text;v-text-anchor:middle" strokeweight=".26mm">
                  <v:fill color2="black"/>
                </v:rect>
              </w:pict>
            </w:r>
          </w:p>
        </w:tc>
        <w:tc>
          <w:tcPr>
            <w:tcW w:w="3201" w:type="dxa"/>
            <w:tcBorders>
              <w:top w:val="single" w:sz="4" w:space="0" w:color="000000"/>
              <w:left w:val="single" w:sz="4" w:space="0" w:color="000000"/>
              <w:bottom w:val="single" w:sz="4" w:space="0" w:color="000000"/>
              <w:right w:val="single" w:sz="4" w:space="0" w:color="000000"/>
            </w:tcBorders>
          </w:tcPr>
          <w:p w:rsidR="00EC3B96" w:rsidRPr="0033180E" w:rsidRDefault="006A5260" w:rsidP="00214BE9">
            <w:pPr>
              <w:snapToGrid w:val="0"/>
              <w:spacing w:after="0"/>
              <w:rPr>
                <w:rFonts w:ascii="Times New Roman" w:hAnsi="Times New Roman"/>
                <w:sz w:val="24"/>
                <w:szCs w:val="24"/>
              </w:rPr>
            </w:pPr>
            <w:r>
              <w:rPr>
                <w:noProof/>
                <w:lang w:eastAsia="ru-RU"/>
              </w:rPr>
              <w:pict>
                <v:shape id="_x0000_s1034" type="#_x0000_t6" style="position:absolute;margin-left:59pt;margin-top:.4pt;width:23.65pt;height:15pt;z-index:251663872;mso-wrap-style:none;mso-position-horizontal-relative:text;mso-position-vertical-relative:text;v-text-anchor:middle" strokeweight=".26mm">
                  <v:fill color2="black"/>
                </v:shape>
              </w:pict>
            </w:r>
          </w:p>
        </w:tc>
      </w:tr>
      <w:tr w:rsidR="00EC3B96" w:rsidRPr="0033180E" w:rsidTr="00214BE9">
        <w:tc>
          <w:tcPr>
            <w:tcW w:w="3190" w:type="dxa"/>
            <w:tcBorders>
              <w:top w:val="single" w:sz="4" w:space="0" w:color="000000"/>
              <w:left w:val="single" w:sz="4" w:space="0" w:color="000000"/>
              <w:bottom w:val="single" w:sz="4" w:space="0" w:color="000000"/>
            </w:tcBorders>
          </w:tcPr>
          <w:p w:rsidR="00EC3B96" w:rsidRPr="0033180E" w:rsidRDefault="006A5260" w:rsidP="00214BE9">
            <w:pPr>
              <w:snapToGrid w:val="0"/>
              <w:spacing w:after="0"/>
              <w:rPr>
                <w:rFonts w:ascii="Times New Roman" w:hAnsi="Times New Roman"/>
                <w:sz w:val="24"/>
                <w:szCs w:val="24"/>
              </w:rPr>
            </w:pPr>
            <w:r>
              <w:rPr>
                <w:noProof/>
                <w:lang w:eastAsia="ru-RU"/>
              </w:rPr>
              <w:pict>
                <v:shapetype id="_x0000_t32" coordsize="21600,21600" o:spt="32" o:oned="t" path="m,l21600,21600e" filled="f">
                  <v:path arrowok="t" fillok="f" o:connecttype="none"/>
                  <o:lock v:ext="edit" shapetype="t"/>
                </v:shapetype>
                <v:shape id="_x0000_s1035" type="#_x0000_t32" style="position:absolute;margin-left:59.7pt;margin-top:3.85pt;width:0;height:0;z-index:251655680;mso-position-horizontal-relative:text;mso-position-vertical-relative:text" o:connectortype="straight" strokeweight=".26mm">
                  <v:stroke joinstyle="miter"/>
                </v:shape>
              </w:pict>
            </w:r>
            <w:r>
              <w:rPr>
                <w:noProof/>
                <w:lang w:eastAsia="ru-RU"/>
              </w:rPr>
              <w:pict>
                <v:rect id="_x0000_s1036" style="position:absolute;margin-left:60pt;margin-top:-.55pt;width:31.5pt;height:15.05pt;z-index:251657728;mso-wrap-style:none;mso-position-horizontal-relative:text;mso-position-vertical-relative:text;v-text-anchor:middle" strokeweight=".26mm">
                  <v:fill color2="black"/>
                </v:rect>
              </w:pict>
            </w:r>
          </w:p>
        </w:tc>
        <w:tc>
          <w:tcPr>
            <w:tcW w:w="3190" w:type="dxa"/>
            <w:tcBorders>
              <w:top w:val="single" w:sz="4" w:space="0" w:color="000000"/>
              <w:left w:val="single" w:sz="4" w:space="0" w:color="000000"/>
              <w:bottom w:val="single" w:sz="4" w:space="0" w:color="000000"/>
            </w:tcBorders>
          </w:tcPr>
          <w:p w:rsidR="00EC3B96" w:rsidRPr="0033180E" w:rsidRDefault="006A5260" w:rsidP="00214BE9">
            <w:pPr>
              <w:snapToGrid w:val="0"/>
              <w:spacing w:after="0"/>
              <w:rPr>
                <w:rFonts w:ascii="Times New Roman" w:hAnsi="Times New Roman"/>
                <w:sz w:val="24"/>
                <w:szCs w:val="24"/>
              </w:rPr>
            </w:pPr>
            <w:r>
              <w:rPr>
                <w:noProof/>
                <w:lang w:eastAsia="ru-RU"/>
              </w:rPr>
              <w:pict>
                <v:shape id="_x0000_s1037" type="#_x0000_t6" style="position:absolute;margin-left:63.1pt;margin-top:-.1pt;width:24.75pt;height:14.8pt;z-index:251662848;mso-wrap-style:none;mso-position-horizontal-relative:text;mso-position-vertical-relative:text;v-text-anchor:middle" strokeweight=".26mm">
                  <v:fill color2="black"/>
                </v:shape>
              </w:pict>
            </w:r>
          </w:p>
        </w:tc>
        <w:tc>
          <w:tcPr>
            <w:tcW w:w="3201" w:type="dxa"/>
            <w:tcBorders>
              <w:top w:val="single" w:sz="4" w:space="0" w:color="000000"/>
              <w:left w:val="single" w:sz="4" w:space="0" w:color="000000"/>
              <w:bottom w:val="single" w:sz="4" w:space="0" w:color="000000"/>
              <w:right w:val="single" w:sz="4" w:space="0" w:color="000000"/>
            </w:tcBorders>
          </w:tcPr>
          <w:p w:rsidR="00EC3B96" w:rsidRPr="0033180E" w:rsidRDefault="006A5260" w:rsidP="00214BE9">
            <w:pPr>
              <w:snapToGrid w:val="0"/>
              <w:spacing w:after="0"/>
              <w:rPr>
                <w:rFonts w:ascii="Times New Roman" w:hAnsi="Times New Roman"/>
                <w:sz w:val="24"/>
                <w:szCs w:val="24"/>
              </w:rPr>
            </w:pPr>
            <w:r>
              <w:rPr>
                <w:noProof/>
                <w:lang w:eastAsia="ru-RU"/>
              </w:rPr>
              <w:pict>
                <v:oval id="_x0000_s1038" style="position:absolute;margin-left:53pt;margin-top:-.6pt;width:23.65pt;height:14.75pt;z-index:251659776;mso-wrap-style:none;mso-position-horizontal-relative:text;mso-position-vertical-relative:text;v-text-anchor:middle" strokeweight=".26mm">
                  <v:fill color2="black"/>
                  <v:stroke joinstyle="miter"/>
                </v:oval>
              </w:pict>
            </w:r>
          </w:p>
        </w:tc>
      </w:tr>
    </w:tbl>
    <w:p w:rsidR="00EC3B96" w:rsidRPr="00F41234" w:rsidRDefault="00EC3B96" w:rsidP="00295440">
      <w:pPr>
        <w:pStyle w:val="a4"/>
        <w:jc w:val="both"/>
        <w:rPr>
          <w:rFonts w:ascii="Times New Roman" w:hAnsi="Times New Roman"/>
          <w:b/>
          <w:i/>
          <w:sz w:val="24"/>
          <w:szCs w:val="24"/>
        </w:rPr>
      </w:pPr>
    </w:p>
    <w:p w:rsidR="00EC3B96" w:rsidRPr="00F41234" w:rsidRDefault="00EC3B96" w:rsidP="00295440">
      <w:pPr>
        <w:pStyle w:val="a4"/>
        <w:jc w:val="both"/>
        <w:rPr>
          <w:rFonts w:ascii="Times New Roman" w:hAnsi="Times New Roman"/>
          <w:b/>
          <w:i/>
          <w:sz w:val="24"/>
          <w:szCs w:val="24"/>
        </w:rPr>
      </w:pPr>
      <w:r w:rsidRPr="00F41234">
        <w:rPr>
          <w:rFonts w:ascii="Times New Roman" w:hAnsi="Times New Roman"/>
          <w:b/>
          <w:i/>
          <w:sz w:val="24"/>
          <w:szCs w:val="24"/>
        </w:rPr>
        <w:t>Выводы об уровне развития.</w:t>
      </w:r>
    </w:p>
    <w:p w:rsidR="00EC3B96" w:rsidRPr="00F41234" w:rsidRDefault="00EC3B96" w:rsidP="00295440">
      <w:pPr>
        <w:pStyle w:val="a4"/>
        <w:jc w:val="both"/>
        <w:rPr>
          <w:rFonts w:ascii="Times New Roman" w:hAnsi="Times New Roman"/>
          <w:sz w:val="24"/>
          <w:szCs w:val="24"/>
        </w:rPr>
      </w:pPr>
      <w:r w:rsidRPr="00F41234">
        <w:rPr>
          <w:rFonts w:ascii="Times New Roman" w:hAnsi="Times New Roman"/>
          <w:sz w:val="24"/>
          <w:szCs w:val="24"/>
        </w:rPr>
        <w:t>10 баллов – очень высокий. (90% - 100%)</w:t>
      </w:r>
    </w:p>
    <w:p w:rsidR="00EC3B96" w:rsidRPr="00F41234" w:rsidRDefault="00EC3B96" w:rsidP="00295440">
      <w:pPr>
        <w:pStyle w:val="a4"/>
        <w:jc w:val="both"/>
        <w:rPr>
          <w:rFonts w:ascii="Times New Roman" w:hAnsi="Times New Roman"/>
          <w:sz w:val="24"/>
          <w:szCs w:val="24"/>
        </w:rPr>
      </w:pPr>
      <w:r w:rsidRPr="00F41234">
        <w:rPr>
          <w:rFonts w:ascii="Times New Roman" w:hAnsi="Times New Roman"/>
          <w:sz w:val="24"/>
          <w:szCs w:val="24"/>
        </w:rPr>
        <w:t>8-9 баллов – высокий. (70% - 80%)</w:t>
      </w:r>
    </w:p>
    <w:p w:rsidR="00EC3B96" w:rsidRPr="00F41234" w:rsidRDefault="00EC3B96" w:rsidP="00295440">
      <w:pPr>
        <w:pStyle w:val="a4"/>
        <w:jc w:val="both"/>
        <w:rPr>
          <w:rFonts w:ascii="Times New Roman" w:hAnsi="Times New Roman"/>
          <w:sz w:val="24"/>
          <w:szCs w:val="24"/>
        </w:rPr>
      </w:pPr>
      <w:r w:rsidRPr="00F41234">
        <w:rPr>
          <w:rFonts w:ascii="Times New Roman" w:hAnsi="Times New Roman"/>
          <w:sz w:val="24"/>
          <w:szCs w:val="24"/>
        </w:rPr>
        <w:t>4-7 баллов – средний.  (50% - 60%)</w:t>
      </w:r>
    </w:p>
    <w:p w:rsidR="00EC3B96" w:rsidRPr="00F41234" w:rsidRDefault="00EC3B96" w:rsidP="00295440">
      <w:pPr>
        <w:pStyle w:val="a4"/>
        <w:jc w:val="both"/>
        <w:rPr>
          <w:rFonts w:ascii="Times New Roman" w:hAnsi="Times New Roman"/>
          <w:sz w:val="24"/>
          <w:szCs w:val="24"/>
        </w:rPr>
      </w:pPr>
      <w:r w:rsidRPr="00F41234">
        <w:rPr>
          <w:rFonts w:ascii="Times New Roman" w:hAnsi="Times New Roman"/>
          <w:sz w:val="24"/>
          <w:szCs w:val="24"/>
        </w:rPr>
        <w:t>2-3 балла – низкий.  (20% - 40%)</w:t>
      </w:r>
    </w:p>
    <w:p w:rsidR="00EC3B96" w:rsidRPr="00F41234" w:rsidRDefault="00EC3B96" w:rsidP="00295440">
      <w:pPr>
        <w:pStyle w:val="a4"/>
        <w:numPr>
          <w:ilvl w:val="1"/>
          <w:numId w:val="29"/>
        </w:numPr>
        <w:jc w:val="both"/>
        <w:rPr>
          <w:rFonts w:ascii="Times New Roman" w:hAnsi="Times New Roman"/>
          <w:sz w:val="24"/>
          <w:szCs w:val="24"/>
        </w:rPr>
      </w:pPr>
      <w:r w:rsidRPr="00F41234">
        <w:rPr>
          <w:rFonts w:ascii="Times New Roman" w:hAnsi="Times New Roman"/>
          <w:sz w:val="24"/>
          <w:szCs w:val="24"/>
        </w:rPr>
        <w:t>балл – очень низкий.  (10%)</w:t>
      </w:r>
    </w:p>
    <w:p w:rsidR="00EC3B96" w:rsidRPr="00F41234" w:rsidRDefault="00EC3B96" w:rsidP="00295440">
      <w:pPr>
        <w:suppressAutoHyphens/>
        <w:spacing w:after="0" w:line="240" w:lineRule="auto"/>
        <w:rPr>
          <w:rFonts w:ascii="Times New Roman" w:hAnsi="Times New Roman"/>
          <w:b/>
          <w:sz w:val="24"/>
          <w:szCs w:val="24"/>
        </w:rPr>
      </w:pPr>
    </w:p>
    <w:p w:rsidR="00EC3B96" w:rsidRPr="00F41234" w:rsidRDefault="00EC3B96" w:rsidP="00295440">
      <w:pPr>
        <w:pStyle w:val="a4"/>
        <w:shd w:val="clear" w:color="auto" w:fill="FFFFFF"/>
        <w:rPr>
          <w:rFonts w:ascii="Times New Roman" w:hAnsi="Times New Roman"/>
          <w:b/>
          <w:color w:val="C00000"/>
          <w:sz w:val="24"/>
          <w:szCs w:val="24"/>
        </w:rPr>
      </w:pPr>
      <w:r w:rsidRPr="00F41234">
        <w:rPr>
          <w:rFonts w:ascii="Times New Roman" w:hAnsi="Times New Roman"/>
          <w:b/>
          <w:color w:val="C00000"/>
          <w:sz w:val="24"/>
          <w:szCs w:val="24"/>
        </w:rPr>
        <w:t>Приложение 2</w:t>
      </w:r>
    </w:p>
    <w:p w:rsidR="00EC3B96" w:rsidRPr="00F41234" w:rsidRDefault="00EC3B96" w:rsidP="00295440">
      <w:pPr>
        <w:pStyle w:val="a4"/>
        <w:rPr>
          <w:rFonts w:ascii="Times New Roman" w:hAnsi="Times New Roman"/>
          <w:b/>
          <w:i/>
          <w:sz w:val="24"/>
          <w:szCs w:val="24"/>
        </w:rPr>
      </w:pPr>
      <w:r w:rsidRPr="00F41234">
        <w:rPr>
          <w:rFonts w:ascii="Times New Roman" w:hAnsi="Times New Roman"/>
          <w:sz w:val="24"/>
          <w:szCs w:val="24"/>
        </w:rPr>
        <w:t xml:space="preserve">Урок 11 </w:t>
      </w:r>
      <w:r w:rsidRPr="00F41234">
        <w:rPr>
          <w:rFonts w:ascii="Times New Roman" w:hAnsi="Times New Roman"/>
          <w:b/>
          <w:i/>
          <w:sz w:val="24"/>
          <w:szCs w:val="24"/>
        </w:rPr>
        <w:t xml:space="preserve">  Тема: «Подбери картинки», «Кто больше составит пар»</w:t>
      </w:r>
    </w:p>
    <w:p w:rsidR="00EC3B96" w:rsidRPr="00F41234" w:rsidRDefault="00EC3B96" w:rsidP="00295440">
      <w:pPr>
        <w:pStyle w:val="a4"/>
        <w:rPr>
          <w:rFonts w:ascii="Times New Roman" w:hAnsi="Times New Roman"/>
          <w:sz w:val="24"/>
          <w:szCs w:val="24"/>
        </w:rPr>
      </w:pPr>
      <w:r w:rsidRPr="00F41234">
        <w:rPr>
          <w:rFonts w:ascii="Times New Roman" w:hAnsi="Times New Roman"/>
          <w:sz w:val="24"/>
          <w:szCs w:val="24"/>
        </w:rPr>
        <w:t>Цель:  Учить объединять предметы по признакам.</w:t>
      </w:r>
    </w:p>
    <w:p w:rsidR="00EC3B96" w:rsidRPr="00F41234" w:rsidRDefault="00EC3B96" w:rsidP="00295440">
      <w:pPr>
        <w:pStyle w:val="a4"/>
        <w:ind w:firstLine="708"/>
        <w:rPr>
          <w:rFonts w:ascii="Times New Roman" w:hAnsi="Times New Roman"/>
          <w:b/>
          <w:sz w:val="24"/>
          <w:szCs w:val="24"/>
        </w:rPr>
      </w:pPr>
      <w:r w:rsidRPr="00F41234">
        <w:rPr>
          <w:rFonts w:ascii="Times New Roman" w:hAnsi="Times New Roman"/>
          <w:b/>
          <w:sz w:val="24"/>
          <w:szCs w:val="24"/>
        </w:rPr>
        <w:t>Разминка.</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Скажи по – другому:</w:t>
      </w:r>
    </w:p>
    <w:p w:rsidR="00EC3B96" w:rsidRPr="00F41234" w:rsidRDefault="00EC3B96" w:rsidP="00295440">
      <w:pPr>
        <w:pStyle w:val="a4"/>
        <w:numPr>
          <w:ilvl w:val="0"/>
          <w:numId w:val="30"/>
        </w:numPr>
        <w:rPr>
          <w:rFonts w:ascii="Times New Roman" w:hAnsi="Times New Roman"/>
          <w:sz w:val="24"/>
          <w:szCs w:val="24"/>
        </w:rPr>
      </w:pPr>
      <w:r w:rsidRPr="00F41234">
        <w:rPr>
          <w:rFonts w:ascii="Times New Roman" w:hAnsi="Times New Roman"/>
          <w:sz w:val="24"/>
          <w:szCs w:val="24"/>
        </w:rPr>
        <w:t>Дети - …(ребята, малыши, детвора)</w:t>
      </w:r>
    </w:p>
    <w:p w:rsidR="00EC3B96" w:rsidRPr="00F41234" w:rsidRDefault="00EC3B96" w:rsidP="00295440">
      <w:pPr>
        <w:pStyle w:val="a4"/>
        <w:numPr>
          <w:ilvl w:val="0"/>
          <w:numId w:val="30"/>
        </w:numPr>
        <w:rPr>
          <w:rFonts w:ascii="Times New Roman" w:hAnsi="Times New Roman"/>
          <w:sz w:val="24"/>
          <w:szCs w:val="24"/>
        </w:rPr>
      </w:pPr>
      <w:r w:rsidRPr="00F41234">
        <w:rPr>
          <w:rFonts w:ascii="Times New Roman" w:hAnsi="Times New Roman"/>
          <w:sz w:val="24"/>
          <w:szCs w:val="24"/>
        </w:rPr>
        <w:t>Дом - …</w:t>
      </w:r>
    </w:p>
    <w:p w:rsidR="00EC3B96" w:rsidRPr="00F41234" w:rsidRDefault="00EC3B96" w:rsidP="00295440">
      <w:pPr>
        <w:pStyle w:val="a4"/>
        <w:numPr>
          <w:ilvl w:val="0"/>
          <w:numId w:val="30"/>
        </w:numPr>
        <w:rPr>
          <w:rFonts w:ascii="Times New Roman" w:hAnsi="Times New Roman"/>
          <w:sz w:val="24"/>
          <w:szCs w:val="24"/>
        </w:rPr>
      </w:pPr>
      <w:r w:rsidRPr="00F41234">
        <w:rPr>
          <w:rFonts w:ascii="Times New Roman" w:hAnsi="Times New Roman"/>
          <w:sz w:val="24"/>
          <w:szCs w:val="24"/>
        </w:rPr>
        <w:t>Заяц - …</w:t>
      </w:r>
    </w:p>
    <w:p w:rsidR="00EC3B96" w:rsidRPr="00F41234" w:rsidRDefault="00EC3B96" w:rsidP="00295440">
      <w:pPr>
        <w:pStyle w:val="a4"/>
        <w:numPr>
          <w:ilvl w:val="0"/>
          <w:numId w:val="30"/>
        </w:numPr>
        <w:rPr>
          <w:rFonts w:ascii="Times New Roman" w:hAnsi="Times New Roman"/>
          <w:sz w:val="24"/>
          <w:szCs w:val="24"/>
        </w:rPr>
      </w:pPr>
      <w:r w:rsidRPr="00F41234">
        <w:rPr>
          <w:rFonts w:ascii="Times New Roman" w:hAnsi="Times New Roman"/>
          <w:sz w:val="24"/>
          <w:szCs w:val="24"/>
        </w:rPr>
        <w:t>Аккуратный - …</w:t>
      </w:r>
    </w:p>
    <w:p w:rsidR="00EC3B96" w:rsidRPr="00F41234" w:rsidRDefault="00EC3B96" w:rsidP="00295440">
      <w:pPr>
        <w:pStyle w:val="a4"/>
        <w:numPr>
          <w:ilvl w:val="0"/>
          <w:numId w:val="30"/>
        </w:numPr>
        <w:rPr>
          <w:rFonts w:ascii="Times New Roman" w:hAnsi="Times New Roman"/>
          <w:sz w:val="24"/>
          <w:szCs w:val="24"/>
        </w:rPr>
      </w:pPr>
      <w:r w:rsidRPr="00F41234">
        <w:rPr>
          <w:rFonts w:ascii="Times New Roman" w:hAnsi="Times New Roman"/>
          <w:sz w:val="24"/>
          <w:szCs w:val="24"/>
        </w:rPr>
        <w:t>Грустный - …</w:t>
      </w:r>
    </w:p>
    <w:p w:rsidR="00EC3B96" w:rsidRPr="00F41234" w:rsidRDefault="00EC3B96" w:rsidP="00295440">
      <w:pPr>
        <w:pStyle w:val="a4"/>
        <w:numPr>
          <w:ilvl w:val="0"/>
          <w:numId w:val="30"/>
        </w:numPr>
        <w:rPr>
          <w:rFonts w:ascii="Times New Roman" w:hAnsi="Times New Roman"/>
          <w:sz w:val="24"/>
          <w:szCs w:val="24"/>
        </w:rPr>
      </w:pPr>
      <w:r w:rsidRPr="00F41234">
        <w:rPr>
          <w:rFonts w:ascii="Times New Roman" w:hAnsi="Times New Roman"/>
          <w:sz w:val="24"/>
          <w:szCs w:val="24"/>
        </w:rPr>
        <w:t>Крупный - …</w:t>
      </w:r>
    </w:p>
    <w:p w:rsidR="00EC3B96" w:rsidRPr="00F41234" w:rsidRDefault="00EC3B96" w:rsidP="00295440">
      <w:pPr>
        <w:pStyle w:val="a4"/>
        <w:numPr>
          <w:ilvl w:val="0"/>
          <w:numId w:val="30"/>
        </w:numPr>
        <w:rPr>
          <w:rFonts w:ascii="Times New Roman" w:hAnsi="Times New Roman"/>
          <w:sz w:val="24"/>
          <w:szCs w:val="24"/>
        </w:rPr>
      </w:pPr>
      <w:r w:rsidRPr="00F41234">
        <w:rPr>
          <w:rFonts w:ascii="Times New Roman" w:hAnsi="Times New Roman"/>
          <w:sz w:val="24"/>
          <w:szCs w:val="24"/>
        </w:rPr>
        <w:t>Бежать - …</w:t>
      </w:r>
    </w:p>
    <w:p w:rsidR="00EC3B96" w:rsidRPr="00F41234" w:rsidRDefault="00EC3B96" w:rsidP="00295440">
      <w:pPr>
        <w:pStyle w:val="a4"/>
        <w:numPr>
          <w:ilvl w:val="0"/>
          <w:numId w:val="30"/>
        </w:numPr>
        <w:rPr>
          <w:rFonts w:ascii="Times New Roman" w:hAnsi="Times New Roman"/>
          <w:sz w:val="24"/>
          <w:szCs w:val="24"/>
        </w:rPr>
      </w:pPr>
      <w:r w:rsidRPr="00F41234">
        <w:rPr>
          <w:rFonts w:ascii="Times New Roman" w:hAnsi="Times New Roman"/>
          <w:sz w:val="24"/>
          <w:szCs w:val="24"/>
        </w:rPr>
        <w:t>Веселиться - …</w:t>
      </w:r>
    </w:p>
    <w:p w:rsidR="00EC3B96" w:rsidRPr="00F41234" w:rsidRDefault="00EC3B96" w:rsidP="00295440">
      <w:pPr>
        <w:pStyle w:val="a4"/>
        <w:numPr>
          <w:ilvl w:val="0"/>
          <w:numId w:val="30"/>
        </w:numPr>
        <w:rPr>
          <w:rFonts w:ascii="Times New Roman" w:hAnsi="Times New Roman"/>
          <w:sz w:val="24"/>
          <w:szCs w:val="24"/>
        </w:rPr>
      </w:pPr>
      <w:r w:rsidRPr="00F41234">
        <w:rPr>
          <w:rFonts w:ascii="Times New Roman" w:hAnsi="Times New Roman"/>
          <w:sz w:val="24"/>
          <w:szCs w:val="24"/>
        </w:rPr>
        <w:t>Идти - …</w:t>
      </w:r>
    </w:p>
    <w:p w:rsidR="00EC3B96" w:rsidRPr="00F41234" w:rsidRDefault="00EC3B96" w:rsidP="00295440">
      <w:pPr>
        <w:pStyle w:val="a4"/>
        <w:numPr>
          <w:ilvl w:val="0"/>
          <w:numId w:val="30"/>
        </w:numPr>
        <w:rPr>
          <w:rFonts w:ascii="Times New Roman" w:hAnsi="Times New Roman"/>
          <w:sz w:val="24"/>
          <w:szCs w:val="24"/>
        </w:rPr>
      </w:pPr>
      <w:r w:rsidRPr="00F41234">
        <w:rPr>
          <w:rFonts w:ascii="Times New Roman" w:hAnsi="Times New Roman"/>
          <w:sz w:val="24"/>
          <w:szCs w:val="24"/>
        </w:rPr>
        <w:t>Плакать - …</w:t>
      </w:r>
    </w:p>
    <w:p w:rsidR="00EC3B96" w:rsidRPr="00F41234" w:rsidRDefault="00EC3B96" w:rsidP="00295440">
      <w:pPr>
        <w:pStyle w:val="a4"/>
        <w:numPr>
          <w:ilvl w:val="0"/>
          <w:numId w:val="30"/>
        </w:numPr>
        <w:rPr>
          <w:rFonts w:ascii="Times New Roman" w:hAnsi="Times New Roman"/>
          <w:sz w:val="24"/>
          <w:szCs w:val="24"/>
        </w:rPr>
      </w:pPr>
      <w:r w:rsidRPr="00F41234">
        <w:rPr>
          <w:rFonts w:ascii="Times New Roman" w:hAnsi="Times New Roman"/>
          <w:sz w:val="24"/>
          <w:szCs w:val="24"/>
        </w:rPr>
        <w:t>Говорить - …</w:t>
      </w:r>
    </w:p>
    <w:p w:rsidR="00EC3B96" w:rsidRPr="00F41234" w:rsidRDefault="00EC3B96" w:rsidP="00295440">
      <w:pPr>
        <w:pStyle w:val="a4"/>
        <w:ind w:firstLine="360"/>
        <w:rPr>
          <w:rFonts w:ascii="Times New Roman" w:hAnsi="Times New Roman"/>
          <w:b/>
          <w:sz w:val="24"/>
          <w:szCs w:val="24"/>
        </w:rPr>
      </w:pPr>
      <w:r w:rsidRPr="00F41234">
        <w:rPr>
          <w:rFonts w:ascii="Times New Roman" w:hAnsi="Times New Roman"/>
          <w:b/>
          <w:sz w:val="24"/>
          <w:szCs w:val="24"/>
        </w:rPr>
        <w:t>Задания 1</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Подбери картинки.</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lastRenderedPageBreak/>
        <w:t>Педагог предлагает ребенку отобрать из набора сходные картинки в каком – либо отношении, или по какому – либо признаку. Затем просит обосновать причину отбора:  почему картинки сгруппированы таким образом. После этого картинки возвращаются обратно в набор, а ребенку предлагается составить новую группу картинок. Игра повторяется 3 – 5 раз.</w:t>
      </w:r>
    </w:p>
    <w:p w:rsidR="00EC3B96" w:rsidRPr="00F41234" w:rsidRDefault="00EC3B96" w:rsidP="00295440">
      <w:pPr>
        <w:pStyle w:val="a4"/>
        <w:ind w:firstLine="360"/>
        <w:rPr>
          <w:rFonts w:ascii="Times New Roman" w:hAnsi="Times New Roman"/>
          <w:sz w:val="24"/>
          <w:szCs w:val="24"/>
        </w:rPr>
      </w:pPr>
    </w:p>
    <w:p w:rsidR="00EC3B96" w:rsidRPr="00F41234" w:rsidRDefault="006A5260" w:rsidP="00295440">
      <w:pPr>
        <w:pStyle w:val="a4"/>
        <w:ind w:firstLine="360"/>
        <w:jc w:val="center"/>
        <w:rPr>
          <w:rFonts w:ascii="Times New Roman" w:hAnsi="Times New Roman"/>
          <w:sz w:val="24"/>
          <w:szCs w:val="24"/>
        </w:rPr>
      </w:pPr>
      <w:r>
        <w:rPr>
          <w:rFonts w:ascii="Times New Roman" w:hAnsi="Times New Roman"/>
          <w:noProof/>
          <w:sz w:val="24"/>
          <w:szCs w:val="24"/>
          <w:lang w:eastAsia="ru-RU"/>
        </w:rPr>
        <w:pict>
          <v:shape id="Рисунок 3" o:spid="_x0000_i1025" type="#_x0000_t75" alt="Отсканировано 23" style="width:233.25pt;height:255.75pt;visibility:visible">
            <v:imagedata r:id="rId6" o:title=""/>
          </v:shape>
        </w:pict>
      </w:r>
    </w:p>
    <w:p w:rsidR="00EC3B96" w:rsidRPr="00F41234" w:rsidRDefault="00EC3B96" w:rsidP="00295440">
      <w:pPr>
        <w:pStyle w:val="a4"/>
        <w:ind w:firstLine="708"/>
        <w:rPr>
          <w:rFonts w:ascii="Times New Roman" w:hAnsi="Times New Roman"/>
          <w:b/>
          <w:sz w:val="24"/>
          <w:szCs w:val="24"/>
        </w:rPr>
      </w:pPr>
    </w:p>
    <w:p w:rsidR="00EC3B96" w:rsidRPr="00F41234" w:rsidRDefault="00EC3B96" w:rsidP="00295440">
      <w:pPr>
        <w:pStyle w:val="a4"/>
        <w:ind w:firstLine="708"/>
        <w:rPr>
          <w:rFonts w:ascii="Times New Roman" w:hAnsi="Times New Roman"/>
          <w:b/>
          <w:sz w:val="24"/>
          <w:szCs w:val="24"/>
        </w:rPr>
      </w:pPr>
      <w:r w:rsidRPr="00F41234">
        <w:rPr>
          <w:rFonts w:ascii="Times New Roman" w:hAnsi="Times New Roman"/>
          <w:b/>
          <w:sz w:val="24"/>
          <w:szCs w:val="24"/>
        </w:rPr>
        <w:t>Задание 2</w:t>
      </w:r>
    </w:p>
    <w:p w:rsidR="00EC3B96" w:rsidRPr="00F41234" w:rsidRDefault="00EC3B96" w:rsidP="00295440">
      <w:pPr>
        <w:pStyle w:val="a4"/>
        <w:ind w:firstLine="708"/>
        <w:rPr>
          <w:rFonts w:ascii="Times New Roman" w:hAnsi="Times New Roman"/>
          <w:sz w:val="24"/>
          <w:szCs w:val="24"/>
        </w:rPr>
      </w:pPr>
      <w:r w:rsidRPr="00F41234">
        <w:rPr>
          <w:rFonts w:ascii="Times New Roman" w:hAnsi="Times New Roman"/>
          <w:sz w:val="24"/>
          <w:szCs w:val="24"/>
        </w:rPr>
        <w:t>Для игры потребуется 36 карточек (их примерный размер 6 на 6), на которых нарисованы, или наклеены круги и квадраты одного размера, но разных цветов и оттенков, например,</w:t>
      </w:r>
    </w:p>
    <w:p w:rsidR="00EC3B96" w:rsidRPr="00F41234" w:rsidRDefault="00EC3B96" w:rsidP="00295440">
      <w:pPr>
        <w:pStyle w:val="a4"/>
        <w:ind w:firstLine="708"/>
        <w:rPr>
          <w:rFonts w:ascii="Times New Roman" w:hAnsi="Times New Roman"/>
          <w:i/>
          <w:sz w:val="24"/>
          <w:szCs w:val="24"/>
        </w:rPr>
      </w:pPr>
      <w:r w:rsidRPr="00F41234">
        <w:rPr>
          <w:rFonts w:ascii="Times New Roman" w:hAnsi="Times New Roman"/>
          <w:i/>
          <w:sz w:val="24"/>
          <w:szCs w:val="24"/>
        </w:rPr>
        <w:t>По два круга:                                              По два квадрата:</w:t>
      </w:r>
    </w:p>
    <w:p w:rsidR="00EC3B96" w:rsidRPr="00F41234" w:rsidRDefault="00EC3B96" w:rsidP="00295440">
      <w:pPr>
        <w:pStyle w:val="a4"/>
        <w:ind w:firstLine="708"/>
        <w:rPr>
          <w:rFonts w:ascii="Times New Roman" w:hAnsi="Times New Roman"/>
          <w:sz w:val="24"/>
          <w:szCs w:val="24"/>
        </w:rPr>
      </w:pPr>
      <w:r w:rsidRPr="00F41234">
        <w:rPr>
          <w:rFonts w:ascii="Times New Roman" w:hAnsi="Times New Roman"/>
          <w:sz w:val="24"/>
          <w:szCs w:val="24"/>
        </w:rPr>
        <w:t>Светло – желтого;                                      темно – желтого;</w:t>
      </w:r>
    </w:p>
    <w:p w:rsidR="00EC3B96" w:rsidRPr="00F41234" w:rsidRDefault="00EC3B96" w:rsidP="00295440">
      <w:pPr>
        <w:pStyle w:val="a4"/>
        <w:ind w:firstLine="708"/>
        <w:rPr>
          <w:rFonts w:ascii="Times New Roman" w:hAnsi="Times New Roman"/>
          <w:sz w:val="24"/>
          <w:szCs w:val="24"/>
        </w:rPr>
      </w:pPr>
      <w:r w:rsidRPr="00F41234">
        <w:rPr>
          <w:rFonts w:ascii="Times New Roman" w:hAnsi="Times New Roman"/>
          <w:sz w:val="24"/>
          <w:szCs w:val="24"/>
        </w:rPr>
        <w:t>Темно – красного;                                      светло – красного;</w:t>
      </w:r>
    </w:p>
    <w:p w:rsidR="00EC3B96" w:rsidRPr="00F41234" w:rsidRDefault="00EC3B96" w:rsidP="00295440">
      <w:pPr>
        <w:pStyle w:val="a4"/>
        <w:ind w:firstLine="708"/>
        <w:rPr>
          <w:rFonts w:ascii="Times New Roman" w:hAnsi="Times New Roman"/>
          <w:sz w:val="24"/>
          <w:szCs w:val="24"/>
        </w:rPr>
      </w:pPr>
      <w:r w:rsidRPr="00F41234">
        <w:rPr>
          <w:rFonts w:ascii="Times New Roman" w:hAnsi="Times New Roman"/>
          <w:sz w:val="24"/>
          <w:szCs w:val="24"/>
        </w:rPr>
        <w:t>Светло – зеленого;                                     темно – зеленого;</w:t>
      </w:r>
    </w:p>
    <w:p w:rsidR="00EC3B96" w:rsidRPr="00F41234" w:rsidRDefault="00EC3B96" w:rsidP="00295440">
      <w:pPr>
        <w:pStyle w:val="a4"/>
        <w:ind w:firstLine="708"/>
        <w:rPr>
          <w:rFonts w:ascii="Times New Roman" w:hAnsi="Times New Roman"/>
          <w:sz w:val="24"/>
          <w:szCs w:val="24"/>
        </w:rPr>
      </w:pPr>
      <w:r w:rsidRPr="00F41234">
        <w:rPr>
          <w:rFonts w:ascii="Times New Roman" w:hAnsi="Times New Roman"/>
          <w:sz w:val="24"/>
          <w:szCs w:val="24"/>
        </w:rPr>
        <w:t>Темно – голубого;                                      светло – голубого;</w:t>
      </w:r>
    </w:p>
    <w:p w:rsidR="00EC3B96" w:rsidRPr="00F41234" w:rsidRDefault="00EC3B96" w:rsidP="00295440">
      <w:pPr>
        <w:pStyle w:val="a4"/>
        <w:ind w:firstLine="708"/>
        <w:rPr>
          <w:rFonts w:ascii="Times New Roman" w:hAnsi="Times New Roman"/>
          <w:sz w:val="24"/>
          <w:szCs w:val="24"/>
        </w:rPr>
      </w:pPr>
      <w:r w:rsidRPr="00F41234">
        <w:rPr>
          <w:rFonts w:ascii="Times New Roman" w:hAnsi="Times New Roman"/>
          <w:sz w:val="24"/>
          <w:szCs w:val="24"/>
        </w:rPr>
        <w:t>Светло – оранжевого;                                темно – оранжевого;</w:t>
      </w:r>
    </w:p>
    <w:p w:rsidR="00EC3B96" w:rsidRPr="00F41234" w:rsidRDefault="00EC3B96" w:rsidP="00295440">
      <w:pPr>
        <w:pStyle w:val="a4"/>
        <w:ind w:firstLine="708"/>
        <w:rPr>
          <w:rFonts w:ascii="Times New Roman" w:hAnsi="Times New Roman"/>
          <w:sz w:val="24"/>
          <w:szCs w:val="24"/>
        </w:rPr>
      </w:pPr>
      <w:r w:rsidRPr="00F41234">
        <w:rPr>
          <w:rFonts w:ascii="Times New Roman" w:hAnsi="Times New Roman"/>
          <w:sz w:val="24"/>
          <w:szCs w:val="24"/>
        </w:rPr>
        <w:t>Темно – розового;                                      светло – розового;</w:t>
      </w:r>
    </w:p>
    <w:p w:rsidR="00EC3B96" w:rsidRPr="00F41234" w:rsidRDefault="00EC3B96" w:rsidP="00295440">
      <w:pPr>
        <w:pStyle w:val="a4"/>
        <w:ind w:firstLine="708"/>
        <w:rPr>
          <w:rFonts w:ascii="Times New Roman" w:hAnsi="Times New Roman"/>
          <w:sz w:val="24"/>
          <w:szCs w:val="24"/>
        </w:rPr>
      </w:pPr>
      <w:r w:rsidRPr="00F41234">
        <w:rPr>
          <w:rFonts w:ascii="Times New Roman" w:hAnsi="Times New Roman"/>
          <w:sz w:val="24"/>
          <w:szCs w:val="24"/>
        </w:rPr>
        <w:t>Черного;                                                      серого;</w:t>
      </w:r>
    </w:p>
    <w:p w:rsidR="00EC3B96" w:rsidRPr="00F41234" w:rsidRDefault="00EC3B96" w:rsidP="00295440">
      <w:pPr>
        <w:pStyle w:val="a4"/>
        <w:ind w:firstLine="708"/>
        <w:rPr>
          <w:rFonts w:ascii="Times New Roman" w:hAnsi="Times New Roman"/>
          <w:sz w:val="24"/>
          <w:szCs w:val="24"/>
        </w:rPr>
      </w:pPr>
      <w:r w:rsidRPr="00F41234">
        <w:rPr>
          <w:rFonts w:ascii="Times New Roman" w:hAnsi="Times New Roman"/>
          <w:sz w:val="24"/>
          <w:szCs w:val="24"/>
        </w:rPr>
        <w:t>Сиреневого;                                                фиолетового;</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ab/>
        <w:t>Перед началом игры карточки раскладываются на столе фигурами вниз. Играющие рассаживаются вокруг стола и поочередно открывают по две карточки. Тот, кому удалось открыть карточки с одинаковыми фигурами, заберет их себе, получая одновременно дополнительный ход. Игра заканчивается, когда все карточки будут разобраны. Выигрывает тот, кому удастся открыть наибольшее количество карточек.</w:t>
      </w:r>
    </w:p>
    <w:p w:rsidR="00EC3B96" w:rsidRPr="00F41234" w:rsidRDefault="00EC3B96" w:rsidP="00295440">
      <w:pPr>
        <w:pStyle w:val="a4"/>
        <w:ind w:firstLine="360"/>
        <w:rPr>
          <w:rFonts w:ascii="Times New Roman" w:hAnsi="Times New Roman"/>
          <w:b/>
          <w:sz w:val="24"/>
          <w:szCs w:val="24"/>
        </w:rPr>
      </w:pPr>
      <w:r w:rsidRPr="00F41234">
        <w:rPr>
          <w:rFonts w:ascii="Times New Roman" w:hAnsi="Times New Roman"/>
          <w:b/>
          <w:sz w:val="24"/>
          <w:szCs w:val="24"/>
        </w:rPr>
        <w:t>Итог занятия.</w:t>
      </w:r>
    </w:p>
    <w:p w:rsidR="00EC3B96" w:rsidRPr="00F41234" w:rsidRDefault="00EC3B96" w:rsidP="00295440">
      <w:pPr>
        <w:pStyle w:val="a4"/>
        <w:ind w:firstLine="360"/>
        <w:rPr>
          <w:rFonts w:ascii="Times New Roman" w:hAnsi="Times New Roman"/>
          <w:sz w:val="24"/>
          <w:szCs w:val="24"/>
        </w:rPr>
      </w:pPr>
    </w:p>
    <w:p w:rsidR="00EC3B96" w:rsidRPr="00F41234" w:rsidRDefault="00EC3B96" w:rsidP="00295440">
      <w:pPr>
        <w:pStyle w:val="a4"/>
        <w:shd w:val="clear" w:color="auto" w:fill="FFFFFF"/>
        <w:ind w:firstLine="360"/>
        <w:rPr>
          <w:rFonts w:ascii="Times New Roman" w:hAnsi="Times New Roman"/>
          <w:b/>
          <w:color w:val="C00000"/>
          <w:sz w:val="24"/>
          <w:szCs w:val="24"/>
        </w:rPr>
      </w:pPr>
      <w:r w:rsidRPr="00F41234">
        <w:rPr>
          <w:rFonts w:ascii="Times New Roman" w:hAnsi="Times New Roman"/>
          <w:b/>
          <w:color w:val="C00000"/>
          <w:sz w:val="24"/>
          <w:szCs w:val="24"/>
          <w:shd w:val="clear" w:color="auto" w:fill="FFFFFF"/>
        </w:rPr>
        <w:t>Приложение 3</w:t>
      </w:r>
    </w:p>
    <w:p w:rsidR="00EC3B96" w:rsidRPr="00F41234" w:rsidRDefault="00EC3B96" w:rsidP="00295440">
      <w:pPr>
        <w:pStyle w:val="a4"/>
        <w:ind w:firstLine="360"/>
        <w:rPr>
          <w:rFonts w:ascii="Times New Roman" w:hAnsi="Times New Roman"/>
          <w:b/>
          <w:i/>
          <w:sz w:val="24"/>
          <w:szCs w:val="24"/>
        </w:rPr>
      </w:pPr>
      <w:r w:rsidRPr="00F41234">
        <w:rPr>
          <w:rFonts w:ascii="Times New Roman" w:hAnsi="Times New Roman"/>
          <w:sz w:val="24"/>
          <w:szCs w:val="24"/>
        </w:rPr>
        <w:t xml:space="preserve">Урок 17. </w:t>
      </w:r>
      <w:r w:rsidRPr="00F41234">
        <w:rPr>
          <w:rFonts w:ascii="Times New Roman" w:hAnsi="Times New Roman"/>
          <w:b/>
          <w:i/>
          <w:sz w:val="24"/>
          <w:szCs w:val="24"/>
        </w:rPr>
        <w:t>Тема: «Мир предметов и вещей»</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Цель:  Учить объединять предметы по определенным признакам, подбирать</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 xml:space="preserve">            подходящие по смыслу слова, развивать речь. </w:t>
      </w:r>
    </w:p>
    <w:p w:rsidR="00EC3B96" w:rsidRPr="00F41234" w:rsidRDefault="00EC3B96" w:rsidP="00295440">
      <w:pPr>
        <w:pStyle w:val="a4"/>
        <w:ind w:firstLine="360"/>
        <w:rPr>
          <w:rFonts w:ascii="Times New Roman" w:hAnsi="Times New Roman"/>
          <w:b/>
          <w:sz w:val="24"/>
          <w:szCs w:val="24"/>
        </w:rPr>
      </w:pPr>
      <w:r w:rsidRPr="00F41234">
        <w:rPr>
          <w:rFonts w:ascii="Times New Roman" w:hAnsi="Times New Roman"/>
          <w:b/>
          <w:sz w:val="24"/>
          <w:szCs w:val="24"/>
        </w:rPr>
        <w:t>Разминка.</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Из чего, что делают?</w:t>
      </w:r>
    </w:p>
    <w:p w:rsidR="00EC3B96" w:rsidRPr="00F41234" w:rsidRDefault="00EC3B96" w:rsidP="00295440">
      <w:pPr>
        <w:pStyle w:val="a4"/>
        <w:numPr>
          <w:ilvl w:val="0"/>
          <w:numId w:val="31"/>
        </w:numPr>
        <w:rPr>
          <w:rFonts w:ascii="Times New Roman" w:hAnsi="Times New Roman"/>
          <w:sz w:val="24"/>
          <w:szCs w:val="24"/>
        </w:rPr>
      </w:pPr>
      <w:r w:rsidRPr="00F41234">
        <w:rPr>
          <w:rFonts w:ascii="Times New Roman" w:hAnsi="Times New Roman"/>
          <w:sz w:val="24"/>
          <w:szCs w:val="24"/>
        </w:rPr>
        <w:t>Из чего делают растительное масло?</w:t>
      </w:r>
    </w:p>
    <w:p w:rsidR="00EC3B96" w:rsidRPr="00F41234" w:rsidRDefault="00EC3B96" w:rsidP="00295440">
      <w:pPr>
        <w:pStyle w:val="a4"/>
        <w:numPr>
          <w:ilvl w:val="0"/>
          <w:numId w:val="31"/>
        </w:numPr>
        <w:rPr>
          <w:rFonts w:ascii="Times New Roman" w:hAnsi="Times New Roman"/>
          <w:sz w:val="24"/>
          <w:szCs w:val="24"/>
        </w:rPr>
      </w:pPr>
      <w:r w:rsidRPr="00F41234">
        <w:rPr>
          <w:rFonts w:ascii="Times New Roman" w:hAnsi="Times New Roman"/>
          <w:sz w:val="24"/>
          <w:szCs w:val="24"/>
        </w:rPr>
        <w:lastRenderedPageBreak/>
        <w:t>Из чего делают сахар?</w:t>
      </w:r>
    </w:p>
    <w:p w:rsidR="00EC3B96" w:rsidRPr="00F41234" w:rsidRDefault="00EC3B96" w:rsidP="00295440">
      <w:pPr>
        <w:pStyle w:val="a4"/>
        <w:numPr>
          <w:ilvl w:val="0"/>
          <w:numId w:val="31"/>
        </w:numPr>
        <w:rPr>
          <w:rFonts w:ascii="Times New Roman" w:hAnsi="Times New Roman"/>
          <w:sz w:val="24"/>
          <w:szCs w:val="24"/>
        </w:rPr>
      </w:pPr>
      <w:r w:rsidRPr="00F41234">
        <w:rPr>
          <w:rFonts w:ascii="Times New Roman" w:hAnsi="Times New Roman"/>
          <w:sz w:val="24"/>
          <w:szCs w:val="24"/>
        </w:rPr>
        <w:t>Из чего делают ситец?</w:t>
      </w:r>
    </w:p>
    <w:p w:rsidR="00EC3B96" w:rsidRPr="00F41234" w:rsidRDefault="00EC3B96" w:rsidP="00295440">
      <w:pPr>
        <w:pStyle w:val="a4"/>
        <w:numPr>
          <w:ilvl w:val="0"/>
          <w:numId w:val="31"/>
        </w:numPr>
        <w:rPr>
          <w:rFonts w:ascii="Times New Roman" w:hAnsi="Times New Roman"/>
          <w:sz w:val="24"/>
          <w:szCs w:val="24"/>
        </w:rPr>
      </w:pPr>
      <w:r w:rsidRPr="00F41234">
        <w:rPr>
          <w:rFonts w:ascii="Times New Roman" w:hAnsi="Times New Roman"/>
          <w:sz w:val="24"/>
          <w:szCs w:val="24"/>
        </w:rPr>
        <w:t>Из чего делают бумагу?</w:t>
      </w:r>
    </w:p>
    <w:p w:rsidR="00EC3B96" w:rsidRPr="00F41234" w:rsidRDefault="00EC3B96" w:rsidP="00295440">
      <w:pPr>
        <w:pStyle w:val="a4"/>
        <w:numPr>
          <w:ilvl w:val="0"/>
          <w:numId w:val="31"/>
        </w:numPr>
        <w:rPr>
          <w:rFonts w:ascii="Times New Roman" w:hAnsi="Times New Roman"/>
          <w:sz w:val="24"/>
          <w:szCs w:val="24"/>
        </w:rPr>
      </w:pPr>
      <w:r w:rsidRPr="00F41234">
        <w:rPr>
          <w:rFonts w:ascii="Times New Roman" w:hAnsi="Times New Roman"/>
          <w:sz w:val="24"/>
          <w:szCs w:val="24"/>
        </w:rPr>
        <w:t>Из чего делают шпроты?</w:t>
      </w:r>
    </w:p>
    <w:p w:rsidR="00EC3B96" w:rsidRPr="00F41234" w:rsidRDefault="00EC3B96" w:rsidP="00295440">
      <w:pPr>
        <w:pStyle w:val="a4"/>
        <w:numPr>
          <w:ilvl w:val="0"/>
          <w:numId w:val="31"/>
        </w:numPr>
        <w:rPr>
          <w:rFonts w:ascii="Times New Roman" w:hAnsi="Times New Roman"/>
          <w:sz w:val="24"/>
          <w:szCs w:val="24"/>
        </w:rPr>
      </w:pPr>
      <w:r w:rsidRPr="00F41234">
        <w:rPr>
          <w:rFonts w:ascii="Times New Roman" w:hAnsi="Times New Roman"/>
          <w:sz w:val="24"/>
          <w:szCs w:val="24"/>
        </w:rPr>
        <w:t>Из чего делают бензин?</w:t>
      </w:r>
    </w:p>
    <w:p w:rsidR="00EC3B96" w:rsidRPr="00F41234" w:rsidRDefault="00EC3B96" w:rsidP="00295440">
      <w:pPr>
        <w:pStyle w:val="a4"/>
        <w:numPr>
          <w:ilvl w:val="0"/>
          <w:numId w:val="31"/>
        </w:numPr>
        <w:rPr>
          <w:rFonts w:ascii="Times New Roman" w:hAnsi="Times New Roman"/>
          <w:sz w:val="24"/>
          <w:szCs w:val="24"/>
        </w:rPr>
      </w:pPr>
      <w:r w:rsidRPr="00F41234">
        <w:rPr>
          <w:rFonts w:ascii="Times New Roman" w:hAnsi="Times New Roman"/>
          <w:sz w:val="24"/>
          <w:szCs w:val="24"/>
        </w:rPr>
        <w:t>Из чего делают хлеб?</w:t>
      </w:r>
    </w:p>
    <w:p w:rsidR="00EC3B96" w:rsidRPr="00F41234" w:rsidRDefault="00EC3B96" w:rsidP="00295440">
      <w:pPr>
        <w:pStyle w:val="a4"/>
        <w:numPr>
          <w:ilvl w:val="0"/>
          <w:numId w:val="31"/>
        </w:numPr>
        <w:rPr>
          <w:rFonts w:ascii="Times New Roman" w:hAnsi="Times New Roman"/>
          <w:sz w:val="24"/>
          <w:szCs w:val="24"/>
        </w:rPr>
      </w:pPr>
      <w:r w:rsidRPr="00F41234">
        <w:rPr>
          <w:rFonts w:ascii="Times New Roman" w:hAnsi="Times New Roman"/>
          <w:sz w:val="24"/>
          <w:szCs w:val="24"/>
        </w:rPr>
        <w:t>Из чего делают манную крупу?</w:t>
      </w:r>
    </w:p>
    <w:p w:rsidR="00EC3B96" w:rsidRPr="00F41234" w:rsidRDefault="00EC3B96" w:rsidP="00295440">
      <w:pPr>
        <w:pStyle w:val="a4"/>
        <w:numPr>
          <w:ilvl w:val="0"/>
          <w:numId w:val="31"/>
        </w:numPr>
        <w:rPr>
          <w:rFonts w:ascii="Times New Roman" w:hAnsi="Times New Roman"/>
          <w:sz w:val="24"/>
          <w:szCs w:val="24"/>
        </w:rPr>
      </w:pPr>
      <w:r w:rsidRPr="00F41234">
        <w:rPr>
          <w:rFonts w:ascii="Times New Roman" w:hAnsi="Times New Roman"/>
          <w:sz w:val="24"/>
          <w:szCs w:val="24"/>
        </w:rPr>
        <w:t>Из чего делают шоколад?</w:t>
      </w:r>
    </w:p>
    <w:p w:rsidR="00EC3B96" w:rsidRPr="00F41234" w:rsidRDefault="00EC3B96" w:rsidP="00295440">
      <w:pPr>
        <w:pStyle w:val="a4"/>
        <w:numPr>
          <w:ilvl w:val="0"/>
          <w:numId w:val="31"/>
        </w:numPr>
        <w:rPr>
          <w:rFonts w:ascii="Times New Roman" w:hAnsi="Times New Roman"/>
          <w:sz w:val="24"/>
          <w:szCs w:val="24"/>
        </w:rPr>
      </w:pPr>
      <w:r w:rsidRPr="00F41234">
        <w:rPr>
          <w:rFonts w:ascii="Times New Roman" w:hAnsi="Times New Roman"/>
          <w:sz w:val="24"/>
          <w:szCs w:val="24"/>
        </w:rPr>
        <w:t>Из чего делают асфальт?</w:t>
      </w:r>
    </w:p>
    <w:p w:rsidR="00EC3B96" w:rsidRPr="00F41234" w:rsidRDefault="00EC3B96" w:rsidP="00295440">
      <w:pPr>
        <w:pStyle w:val="a4"/>
        <w:ind w:firstLine="360"/>
        <w:rPr>
          <w:rFonts w:ascii="Times New Roman" w:hAnsi="Times New Roman"/>
          <w:b/>
          <w:sz w:val="24"/>
          <w:szCs w:val="24"/>
        </w:rPr>
      </w:pPr>
      <w:r w:rsidRPr="00F41234">
        <w:rPr>
          <w:rFonts w:ascii="Times New Roman" w:hAnsi="Times New Roman"/>
          <w:b/>
          <w:sz w:val="24"/>
          <w:szCs w:val="24"/>
        </w:rPr>
        <w:t>Задание 1.</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Подбери к названному слову подходящие по смыслу. Повторять слова нельзя. Постарайся уложиться за одну минуту.</w:t>
      </w:r>
    </w:p>
    <w:p w:rsidR="00EC3B96" w:rsidRPr="00F41234" w:rsidRDefault="00EC3B96" w:rsidP="00295440">
      <w:pPr>
        <w:pStyle w:val="a4"/>
        <w:ind w:firstLine="360"/>
        <w:rPr>
          <w:rFonts w:ascii="Times New Roman" w:hAnsi="Times New Roman"/>
          <w:sz w:val="24"/>
          <w:szCs w:val="24"/>
          <w:u w:val="single"/>
        </w:rPr>
      </w:pPr>
      <w:r w:rsidRPr="00F41234">
        <w:rPr>
          <w:rFonts w:ascii="Times New Roman" w:hAnsi="Times New Roman"/>
          <w:sz w:val="24"/>
          <w:szCs w:val="24"/>
        </w:rPr>
        <w:t xml:space="preserve">Например: </w:t>
      </w:r>
      <w:r w:rsidRPr="00F41234">
        <w:rPr>
          <w:rFonts w:ascii="Times New Roman" w:hAnsi="Times New Roman"/>
          <w:sz w:val="24"/>
          <w:szCs w:val="24"/>
          <w:u w:val="single"/>
        </w:rPr>
        <w:t>волшебная палочка</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Трусливый - …                                                 острый - …</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Теплое - …                                                        счастливый - …</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Утренние - …                                                    дрессированная - …</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Кедровые - …                                                    кипяченая - …</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Золотое - …                                                       трудная - …</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Круглое - …                                                       жирная - …</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Колючий - …                                                     сладкая - …</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Цветочные - …                                                  прозрачная - …</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Голосистый - …                                                звонкая - …</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Пасмурный - …                                                 любимая - …</w:t>
      </w:r>
    </w:p>
    <w:p w:rsidR="00EC3B96" w:rsidRPr="00F41234" w:rsidRDefault="00EC3B96" w:rsidP="00295440">
      <w:pPr>
        <w:pStyle w:val="a4"/>
        <w:ind w:firstLine="360"/>
        <w:rPr>
          <w:rFonts w:ascii="Times New Roman" w:hAnsi="Times New Roman"/>
          <w:b/>
          <w:sz w:val="24"/>
          <w:szCs w:val="24"/>
        </w:rPr>
      </w:pPr>
      <w:r w:rsidRPr="00F41234">
        <w:rPr>
          <w:rFonts w:ascii="Times New Roman" w:hAnsi="Times New Roman"/>
          <w:b/>
          <w:sz w:val="24"/>
          <w:szCs w:val="24"/>
        </w:rPr>
        <w:t>Задание 2.</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Назовите предметы, которые обладают определенными свойствами.</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Про какие предметы можно сказать, что они:</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Твердые и жидкие;</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Холодные и газообразные;</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Теплые и непрочные;</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Прочные и вредные;</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Сырые и сухие;</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Твердые и мягкие;</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Пушистые и колючие;</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Широкие и удобные;</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Душистые и жидкие;</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Мокрые и подвижные;</w:t>
      </w:r>
    </w:p>
    <w:p w:rsidR="00EC3B96" w:rsidRPr="00F41234" w:rsidRDefault="00EC3B96" w:rsidP="00295440">
      <w:pPr>
        <w:pStyle w:val="a4"/>
        <w:ind w:firstLine="360"/>
        <w:rPr>
          <w:rFonts w:ascii="Times New Roman" w:hAnsi="Times New Roman"/>
          <w:sz w:val="24"/>
          <w:szCs w:val="24"/>
        </w:rPr>
      </w:pPr>
      <w:r w:rsidRPr="00F41234">
        <w:rPr>
          <w:rFonts w:ascii="Times New Roman" w:hAnsi="Times New Roman"/>
          <w:sz w:val="24"/>
          <w:szCs w:val="24"/>
        </w:rPr>
        <w:t>Хрустящие и вкусные.</w:t>
      </w:r>
    </w:p>
    <w:p w:rsidR="00EC3B96" w:rsidRPr="00F41234" w:rsidRDefault="00EC3B96" w:rsidP="00295440">
      <w:pPr>
        <w:pStyle w:val="a4"/>
        <w:ind w:firstLine="360"/>
        <w:rPr>
          <w:rFonts w:ascii="Times New Roman" w:hAnsi="Times New Roman"/>
          <w:b/>
          <w:sz w:val="24"/>
          <w:szCs w:val="24"/>
        </w:rPr>
      </w:pPr>
      <w:r w:rsidRPr="00F41234">
        <w:rPr>
          <w:rFonts w:ascii="Times New Roman" w:hAnsi="Times New Roman"/>
          <w:b/>
          <w:sz w:val="24"/>
          <w:szCs w:val="24"/>
        </w:rPr>
        <w:t>Задание 3.</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Постарайтесь объединить в своем воображении два предмета, не имеющих ничего общего друг с другом. Для этого попробуйте создать в уме образ каждого предмета. А теперь мысленно объедини их в одной четкой картине. Пусть, например, даны слова «волосы» и «вода». Почему бы не вообразить волосы, промокшие под дождем или волосы, которые моют? Дай волю своему воображению.</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Телевизор – шоколад;</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Стакан – коридор;</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Ноготь – журнал;</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Паук – кресло;</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Лупа – палец;</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Сосулька – ножницы;</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Картинка – лужа;</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Котлета – песок;</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Бегемот – пальто;</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lastRenderedPageBreak/>
        <w:t>Мыло – яблоко.</w:t>
      </w:r>
    </w:p>
    <w:p w:rsidR="00EC3B96" w:rsidRPr="00F41234" w:rsidRDefault="00EC3B96" w:rsidP="00295440">
      <w:pPr>
        <w:pStyle w:val="a4"/>
        <w:ind w:firstLine="360"/>
        <w:jc w:val="both"/>
        <w:rPr>
          <w:rFonts w:ascii="Times New Roman" w:hAnsi="Times New Roman"/>
          <w:b/>
          <w:sz w:val="24"/>
          <w:szCs w:val="24"/>
        </w:rPr>
      </w:pPr>
      <w:r w:rsidRPr="00F41234">
        <w:rPr>
          <w:rFonts w:ascii="Times New Roman" w:hAnsi="Times New Roman"/>
          <w:b/>
          <w:sz w:val="24"/>
          <w:szCs w:val="24"/>
        </w:rPr>
        <w:t>Задание 4.</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Назовите как можно больше различных способов применения названных примеров: соль, пластиковая бутылка, скакалка, гвоздь, камушки, опилки…</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Например, газета. Из газеты можно сложить веер, головной убор, подложить ее под неустойчивые предметы, сделать пробку для бутылки, занавесить окна, упаковать вещи, обернуть книгу…</w:t>
      </w:r>
    </w:p>
    <w:p w:rsidR="00EC3B96" w:rsidRPr="00F41234" w:rsidRDefault="00EC3B96" w:rsidP="00295440">
      <w:pPr>
        <w:pStyle w:val="a4"/>
        <w:ind w:firstLine="360"/>
        <w:jc w:val="both"/>
        <w:rPr>
          <w:rFonts w:ascii="Times New Roman" w:hAnsi="Times New Roman"/>
          <w:b/>
          <w:sz w:val="24"/>
          <w:szCs w:val="24"/>
        </w:rPr>
      </w:pPr>
      <w:r w:rsidRPr="00F41234">
        <w:rPr>
          <w:rFonts w:ascii="Times New Roman" w:hAnsi="Times New Roman"/>
          <w:b/>
          <w:sz w:val="24"/>
          <w:szCs w:val="24"/>
        </w:rPr>
        <w:t>Итог занятия.</w:t>
      </w:r>
    </w:p>
    <w:p w:rsidR="00EC3B96" w:rsidRPr="00F41234" w:rsidRDefault="00EC3B96" w:rsidP="00295440">
      <w:pPr>
        <w:pStyle w:val="a4"/>
        <w:rPr>
          <w:rFonts w:ascii="Times New Roman" w:hAnsi="Times New Roman"/>
          <w:sz w:val="24"/>
          <w:szCs w:val="24"/>
        </w:rPr>
      </w:pPr>
    </w:p>
    <w:p w:rsidR="00EC3B96" w:rsidRPr="00F41234" w:rsidRDefault="00EC3B96" w:rsidP="00295440">
      <w:pPr>
        <w:pStyle w:val="a4"/>
        <w:shd w:val="clear" w:color="auto" w:fill="FFFFFF"/>
        <w:ind w:firstLine="360"/>
        <w:rPr>
          <w:rFonts w:ascii="Times New Roman" w:hAnsi="Times New Roman"/>
          <w:b/>
          <w:color w:val="C00000"/>
          <w:sz w:val="24"/>
          <w:szCs w:val="24"/>
        </w:rPr>
      </w:pPr>
      <w:r w:rsidRPr="00F41234">
        <w:rPr>
          <w:rFonts w:ascii="Times New Roman" w:hAnsi="Times New Roman"/>
          <w:b/>
          <w:color w:val="C00000"/>
          <w:sz w:val="24"/>
          <w:szCs w:val="24"/>
        </w:rPr>
        <w:t>Приложение 4</w:t>
      </w:r>
    </w:p>
    <w:p w:rsidR="00EC3B96" w:rsidRPr="00F41234" w:rsidRDefault="00EC3B96" w:rsidP="00295440">
      <w:pPr>
        <w:pStyle w:val="a4"/>
        <w:ind w:firstLine="360"/>
        <w:rPr>
          <w:rFonts w:ascii="Times New Roman" w:hAnsi="Times New Roman"/>
          <w:b/>
          <w:i/>
          <w:sz w:val="24"/>
          <w:szCs w:val="24"/>
        </w:rPr>
      </w:pPr>
      <w:r w:rsidRPr="00F41234">
        <w:rPr>
          <w:rFonts w:ascii="Times New Roman" w:hAnsi="Times New Roman"/>
          <w:sz w:val="24"/>
          <w:szCs w:val="24"/>
        </w:rPr>
        <w:t xml:space="preserve">Урок 2  (3)   </w:t>
      </w:r>
      <w:r w:rsidRPr="00F41234">
        <w:rPr>
          <w:rFonts w:ascii="Times New Roman" w:hAnsi="Times New Roman"/>
          <w:b/>
          <w:i/>
          <w:sz w:val="24"/>
          <w:szCs w:val="24"/>
        </w:rPr>
        <w:t>Тема: «Матрицы Равена»</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Цель:  Углублять логическую интуицию, практический опыт, навыки</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 xml:space="preserve">           последовательного и доказательного мышления.</w:t>
      </w:r>
    </w:p>
    <w:p w:rsidR="00EC3B96" w:rsidRPr="00F41234" w:rsidRDefault="00EC3B96" w:rsidP="00295440">
      <w:pPr>
        <w:pStyle w:val="a4"/>
        <w:ind w:firstLine="360"/>
        <w:jc w:val="both"/>
        <w:rPr>
          <w:rFonts w:ascii="Times New Roman" w:hAnsi="Times New Roman"/>
          <w:b/>
          <w:sz w:val="24"/>
          <w:szCs w:val="24"/>
        </w:rPr>
      </w:pPr>
      <w:r w:rsidRPr="00F41234">
        <w:rPr>
          <w:rFonts w:ascii="Times New Roman" w:hAnsi="Times New Roman"/>
          <w:b/>
          <w:sz w:val="24"/>
          <w:szCs w:val="24"/>
        </w:rPr>
        <w:t>Разминка.</w:t>
      </w:r>
    </w:p>
    <w:p w:rsidR="00EC3B96" w:rsidRPr="00F41234" w:rsidRDefault="00EC3B96" w:rsidP="00295440">
      <w:pPr>
        <w:pStyle w:val="a4"/>
        <w:numPr>
          <w:ilvl w:val="0"/>
          <w:numId w:val="32"/>
        </w:numPr>
        <w:jc w:val="both"/>
        <w:rPr>
          <w:rFonts w:ascii="Times New Roman" w:hAnsi="Times New Roman"/>
          <w:sz w:val="24"/>
          <w:szCs w:val="24"/>
        </w:rPr>
      </w:pPr>
      <w:r w:rsidRPr="00F41234">
        <w:rPr>
          <w:rFonts w:ascii="Times New Roman" w:hAnsi="Times New Roman"/>
          <w:sz w:val="24"/>
          <w:szCs w:val="24"/>
        </w:rPr>
        <w:t>Какое животное вылезает из кожи вон?</w:t>
      </w:r>
    </w:p>
    <w:p w:rsidR="00EC3B96" w:rsidRPr="00F41234" w:rsidRDefault="00EC3B96" w:rsidP="00295440">
      <w:pPr>
        <w:pStyle w:val="a4"/>
        <w:numPr>
          <w:ilvl w:val="0"/>
          <w:numId w:val="32"/>
        </w:numPr>
        <w:jc w:val="both"/>
        <w:rPr>
          <w:rFonts w:ascii="Times New Roman" w:hAnsi="Times New Roman"/>
          <w:sz w:val="24"/>
          <w:szCs w:val="24"/>
        </w:rPr>
      </w:pPr>
      <w:r w:rsidRPr="00F41234">
        <w:rPr>
          <w:rFonts w:ascii="Times New Roman" w:hAnsi="Times New Roman"/>
          <w:sz w:val="24"/>
          <w:szCs w:val="24"/>
        </w:rPr>
        <w:t>Какие птицы роют норы для гнезда?</w:t>
      </w:r>
    </w:p>
    <w:p w:rsidR="00EC3B96" w:rsidRPr="00F41234" w:rsidRDefault="00EC3B96" w:rsidP="00295440">
      <w:pPr>
        <w:pStyle w:val="a4"/>
        <w:numPr>
          <w:ilvl w:val="0"/>
          <w:numId w:val="32"/>
        </w:numPr>
        <w:jc w:val="both"/>
        <w:rPr>
          <w:rFonts w:ascii="Times New Roman" w:hAnsi="Times New Roman"/>
          <w:sz w:val="24"/>
          <w:szCs w:val="24"/>
        </w:rPr>
      </w:pPr>
      <w:r w:rsidRPr="00F41234">
        <w:rPr>
          <w:rFonts w:ascii="Times New Roman" w:hAnsi="Times New Roman"/>
          <w:sz w:val="24"/>
          <w:szCs w:val="24"/>
        </w:rPr>
        <w:t>Что является символом олимпийских игр?</w:t>
      </w:r>
    </w:p>
    <w:p w:rsidR="00EC3B96" w:rsidRPr="00F41234" w:rsidRDefault="00EC3B96" w:rsidP="00295440">
      <w:pPr>
        <w:pStyle w:val="a4"/>
        <w:numPr>
          <w:ilvl w:val="0"/>
          <w:numId w:val="32"/>
        </w:numPr>
        <w:jc w:val="both"/>
        <w:rPr>
          <w:rFonts w:ascii="Times New Roman" w:hAnsi="Times New Roman"/>
          <w:sz w:val="24"/>
          <w:szCs w:val="24"/>
        </w:rPr>
      </w:pPr>
      <w:r w:rsidRPr="00F41234">
        <w:rPr>
          <w:rFonts w:ascii="Times New Roman" w:hAnsi="Times New Roman"/>
          <w:sz w:val="24"/>
          <w:szCs w:val="24"/>
        </w:rPr>
        <w:t>Кто вывернул волка наизнанку, застрелил бешеную шубу, вытащил себя из болота, побывал на Луне?</w:t>
      </w:r>
    </w:p>
    <w:p w:rsidR="00EC3B96" w:rsidRPr="00F41234" w:rsidRDefault="00EC3B96" w:rsidP="00295440">
      <w:pPr>
        <w:pStyle w:val="a4"/>
        <w:numPr>
          <w:ilvl w:val="0"/>
          <w:numId w:val="32"/>
        </w:numPr>
        <w:jc w:val="both"/>
        <w:rPr>
          <w:rFonts w:ascii="Times New Roman" w:hAnsi="Times New Roman"/>
          <w:sz w:val="24"/>
          <w:szCs w:val="24"/>
        </w:rPr>
      </w:pPr>
      <w:r w:rsidRPr="00F41234">
        <w:rPr>
          <w:rFonts w:ascii="Times New Roman" w:hAnsi="Times New Roman"/>
          <w:sz w:val="24"/>
          <w:szCs w:val="24"/>
        </w:rPr>
        <w:t>Что можно сделать за одну минуту?</w:t>
      </w:r>
    </w:p>
    <w:p w:rsidR="00EC3B96" w:rsidRPr="00F41234" w:rsidRDefault="00EC3B96" w:rsidP="00295440">
      <w:pPr>
        <w:pStyle w:val="a4"/>
        <w:numPr>
          <w:ilvl w:val="0"/>
          <w:numId w:val="32"/>
        </w:numPr>
        <w:jc w:val="both"/>
        <w:rPr>
          <w:rFonts w:ascii="Times New Roman" w:hAnsi="Times New Roman"/>
          <w:sz w:val="24"/>
          <w:szCs w:val="24"/>
        </w:rPr>
      </w:pPr>
      <w:r w:rsidRPr="00F41234">
        <w:rPr>
          <w:rFonts w:ascii="Times New Roman" w:hAnsi="Times New Roman"/>
          <w:sz w:val="24"/>
          <w:szCs w:val="24"/>
        </w:rPr>
        <w:t>Перечисли части тела человека, которые существуют только в паре.</w:t>
      </w:r>
    </w:p>
    <w:p w:rsidR="00EC3B96" w:rsidRPr="00F41234" w:rsidRDefault="00EC3B96" w:rsidP="00295440">
      <w:pPr>
        <w:pStyle w:val="a4"/>
        <w:numPr>
          <w:ilvl w:val="0"/>
          <w:numId w:val="32"/>
        </w:numPr>
        <w:jc w:val="both"/>
        <w:rPr>
          <w:rFonts w:ascii="Times New Roman" w:hAnsi="Times New Roman"/>
          <w:sz w:val="24"/>
          <w:szCs w:val="24"/>
        </w:rPr>
      </w:pPr>
      <w:r w:rsidRPr="00F41234">
        <w:rPr>
          <w:rFonts w:ascii="Times New Roman" w:hAnsi="Times New Roman"/>
          <w:sz w:val="24"/>
          <w:szCs w:val="24"/>
        </w:rPr>
        <w:t>Что будет лучше прыгать – деревянный шарик или резиновый мячик?</w:t>
      </w:r>
    </w:p>
    <w:p w:rsidR="00EC3B96" w:rsidRPr="00F41234" w:rsidRDefault="00EC3B96" w:rsidP="00295440">
      <w:pPr>
        <w:pStyle w:val="a4"/>
        <w:numPr>
          <w:ilvl w:val="0"/>
          <w:numId w:val="32"/>
        </w:numPr>
        <w:jc w:val="both"/>
        <w:rPr>
          <w:rFonts w:ascii="Times New Roman" w:hAnsi="Times New Roman"/>
          <w:sz w:val="24"/>
          <w:szCs w:val="24"/>
        </w:rPr>
      </w:pPr>
      <w:r w:rsidRPr="00F41234">
        <w:rPr>
          <w:rFonts w:ascii="Times New Roman" w:hAnsi="Times New Roman"/>
          <w:sz w:val="24"/>
          <w:szCs w:val="24"/>
        </w:rPr>
        <w:t>Какие три месяца в году, начинаются с гласной, идут один за другим?</w:t>
      </w:r>
    </w:p>
    <w:p w:rsidR="00EC3B96" w:rsidRPr="00F41234" w:rsidRDefault="00EC3B96" w:rsidP="00295440">
      <w:pPr>
        <w:pStyle w:val="a4"/>
        <w:numPr>
          <w:ilvl w:val="0"/>
          <w:numId w:val="32"/>
        </w:numPr>
        <w:jc w:val="both"/>
        <w:rPr>
          <w:rFonts w:ascii="Times New Roman" w:hAnsi="Times New Roman"/>
          <w:sz w:val="24"/>
          <w:szCs w:val="24"/>
        </w:rPr>
      </w:pPr>
      <w:r w:rsidRPr="00F41234">
        <w:rPr>
          <w:rFonts w:ascii="Times New Roman" w:hAnsi="Times New Roman"/>
          <w:sz w:val="24"/>
          <w:szCs w:val="24"/>
        </w:rPr>
        <w:t xml:space="preserve">Назови слова, начинающиеся  с буквы </w:t>
      </w:r>
      <w:r w:rsidRPr="00F41234">
        <w:rPr>
          <w:rFonts w:ascii="Times New Roman" w:hAnsi="Times New Roman"/>
          <w:b/>
          <w:sz w:val="24"/>
          <w:szCs w:val="24"/>
        </w:rPr>
        <w:t>й.</w:t>
      </w:r>
    </w:p>
    <w:p w:rsidR="00EC3B96" w:rsidRPr="00F41234" w:rsidRDefault="00EC3B96" w:rsidP="00295440">
      <w:pPr>
        <w:pStyle w:val="a4"/>
        <w:numPr>
          <w:ilvl w:val="0"/>
          <w:numId w:val="32"/>
        </w:numPr>
        <w:jc w:val="both"/>
        <w:rPr>
          <w:rFonts w:ascii="Times New Roman" w:hAnsi="Times New Roman"/>
          <w:sz w:val="24"/>
          <w:szCs w:val="24"/>
        </w:rPr>
      </w:pPr>
      <w:r w:rsidRPr="00F41234">
        <w:rPr>
          <w:rFonts w:ascii="Times New Roman" w:hAnsi="Times New Roman"/>
          <w:sz w:val="24"/>
          <w:szCs w:val="24"/>
        </w:rPr>
        <w:t>Почему гусь выходит из воды сухим?</w:t>
      </w:r>
    </w:p>
    <w:p w:rsidR="00EC3B96" w:rsidRPr="00F41234" w:rsidRDefault="00EC3B96" w:rsidP="00295440">
      <w:pPr>
        <w:pStyle w:val="a4"/>
        <w:ind w:firstLine="360"/>
        <w:jc w:val="both"/>
        <w:rPr>
          <w:rFonts w:ascii="Times New Roman" w:hAnsi="Times New Roman"/>
          <w:b/>
          <w:sz w:val="24"/>
          <w:szCs w:val="24"/>
        </w:rPr>
      </w:pPr>
      <w:r w:rsidRPr="00F41234">
        <w:rPr>
          <w:rFonts w:ascii="Times New Roman" w:hAnsi="Times New Roman"/>
          <w:b/>
          <w:sz w:val="24"/>
          <w:szCs w:val="24"/>
        </w:rPr>
        <w:t>Задание 1.</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t>На этом занятии рассматриваются матрицы Равена, которые специально подобраны и усложняющиеся с каждым шагом. Задача ребенка: изучить структуру главной матрицы и указать ту из маленьких деталей, которая подходит к данной матрице, т.е. соответствует ее рисунку или логике расположения его деталей по вертикали и по горизонтали.</w:t>
      </w:r>
    </w:p>
    <w:p w:rsidR="00EC3B96" w:rsidRPr="00F41234" w:rsidRDefault="00EC3B96" w:rsidP="00295440">
      <w:pPr>
        <w:pStyle w:val="a4"/>
        <w:ind w:firstLine="360"/>
        <w:jc w:val="both"/>
        <w:rPr>
          <w:rFonts w:ascii="Times New Roman" w:hAnsi="Times New Roman"/>
          <w:sz w:val="24"/>
          <w:szCs w:val="24"/>
        </w:rPr>
      </w:pPr>
    </w:p>
    <w:p w:rsidR="00EC3B96" w:rsidRPr="00F41234" w:rsidRDefault="006A5260" w:rsidP="00295440">
      <w:pPr>
        <w:pStyle w:val="a4"/>
        <w:jc w:val="center"/>
        <w:rPr>
          <w:rFonts w:ascii="Times New Roman" w:hAnsi="Times New Roman"/>
          <w:sz w:val="24"/>
          <w:szCs w:val="24"/>
        </w:rPr>
      </w:pPr>
      <w:r>
        <w:rPr>
          <w:rFonts w:ascii="Times New Roman" w:hAnsi="Times New Roman"/>
          <w:noProof/>
          <w:sz w:val="24"/>
          <w:szCs w:val="24"/>
          <w:lang w:eastAsia="ru-RU"/>
        </w:rPr>
        <w:pict>
          <v:shape id="Рисунок 4" o:spid="_x0000_i1026" type="#_x0000_t75" alt="Отсканировано 26" style="width:258pt;height:151.5pt;visibility:visible">
            <v:imagedata r:id="rId7" o:title=""/>
          </v:shape>
        </w:pict>
      </w:r>
    </w:p>
    <w:p w:rsidR="00EC3B96" w:rsidRPr="00F41234" w:rsidRDefault="00EC3B96" w:rsidP="00295440">
      <w:pPr>
        <w:pStyle w:val="a4"/>
        <w:ind w:firstLine="360"/>
        <w:jc w:val="both"/>
        <w:rPr>
          <w:rFonts w:ascii="Times New Roman" w:hAnsi="Times New Roman"/>
          <w:sz w:val="24"/>
          <w:szCs w:val="24"/>
        </w:rPr>
      </w:pPr>
    </w:p>
    <w:p w:rsidR="00EC3B96" w:rsidRPr="00F41234" w:rsidRDefault="00EC3B96" w:rsidP="00295440">
      <w:pPr>
        <w:pStyle w:val="a4"/>
        <w:ind w:firstLine="360"/>
        <w:rPr>
          <w:rFonts w:ascii="Times New Roman" w:hAnsi="Times New Roman"/>
          <w:sz w:val="24"/>
          <w:szCs w:val="24"/>
        </w:rPr>
      </w:pPr>
      <w:r>
        <w:rPr>
          <w:rFonts w:ascii="Times New Roman" w:hAnsi="Times New Roman"/>
          <w:sz w:val="24"/>
          <w:szCs w:val="24"/>
        </w:rPr>
        <w:lastRenderedPageBreak/>
        <w:t xml:space="preserve">                                  </w:t>
      </w:r>
      <w:r w:rsidR="006A5260">
        <w:rPr>
          <w:rFonts w:ascii="Times New Roman" w:hAnsi="Times New Roman"/>
          <w:noProof/>
          <w:sz w:val="24"/>
          <w:szCs w:val="24"/>
          <w:lang w:eastAsia="ru-RU"/>
        </w:rPr>
        <w:pict>
          <v:shape id="Рисунок 5" o:spid="_x0000_i1027" type="#_x0000_t75" alt="Отсканировано 26" style="width:255.75pt;height:145.5pt;visibility:visible">
            <v:imagedata r:id="rId8" o:title=""/>
          </v:shape>
        </w:pict>
      </w:r>
    </w:p>
    <w:p w:rsidR="00EC3B96" w:rsidRPr="00F41234" w:rsidRDefault="00EC3B96" w:rsidP="00295440">
      <w:pPr>
        <w:pStyle w:val="a4"/>
        <w:ind w:firstLine="360"/>
        <w:jc w:val="both"/>
        <w:rPr>
          <w:rFonts w:ascii="Times New Roman" w:hAnsi="Times New Roman"/>
          <w:sz w:val="24"/>
          <w:szCs w:val="24"/>
        </w:rPr>
      </w:pPr>
    </w:p>
    <w:p w:rsidR="00EC3B96" w:rsidRPr="00F41234" w:rsidRDefault="006A5260" w:rsidP="00295440">
      <w:pPr>
        <w:pStyle w:val="a4"/>
        <w:ind w:firstLine="360"/>
        <w:jc w:val="center"/>
        <w:rPr>
          <w:rFonts w:ascii="Times New Roman" w:hAnsi="Times New Roman"/>
          <w:sz w:val="24"/>
          <w:szCs w:val="24"/>
        </w:rPr>
      </w:pPr>
      <w:r>
        <w:rPr>
          <w:rFonts w:ascii="Times New Roman" w:hAnsi="Times New Roman"/>
          <w:noProof/>
          <w:sz w:val="24"/>
          <w:szCs w:val="24"/>
          <w:lang w:eastAsia="ru-RU"/>
        </w:rPr>
        <w:pict>
          <v:shape id="Рисунок 6" o:spid="_x0000_i1028" type="#_x0000_t75" alt="Отсканировано 26" style="width:258.75pt;height:146.25pt;visibility:visible">
            <v:imagedata r:id="rId9" o:title=""/>
          </v:shape>
        </w:pict>
      </w:r>
    </w:p>
    <w:p w:rsidR="00EC3B96" w:rsidRPr="00F41234" w:rsidRDefault="00EC3B96" w:rsidP="00295440">
      <w:pPr>
        <w:pStyle w:val="a4"/>
        <w:ind w:firstLine="360"/>
        <w:jc w:val="both"/>
        <w:rPr>
          <w:rFonts w:ascii="Times New Roman" w:hAnsi="Times New Roman"/>
          <w:sz w:val="24"/>
          <w:szCs w:val="24"/>
        </w:rPr>
      </w:pPr>
    </w:p>
    <w:p w:rsidR="00EC3B96" w:rsidRPr="00F41234" w:rsidRDefault="006A5260" w:rsidP="00295440">
      <w:pPr>
        <w:pStyle w:val="a4"/>
        <w:ind w:firstLine="360"/>
        <w:jc w:val="center"/>
        <w:rPr>
          <w:rFonts w:ascii="Times New Roman" w:hAnsi="Times New Roman"/>
          <w:sz w:val="24"/>
          <w:szCs w:val="24"/>
        </w:rPr>
      </w:pPr>
      <w:r>
        <w:rPr>
          <w:rFonts w:ascii="Times New Roman" w:hAnsi="Times New Roman"/>
          <w:noProof/>
          <w:sz w:val="24"/>
          <w:szCs w:val="24"/>
          <w:lang w:eastAsia="ru-RU"/>
        </w:rPr>
        <w:pict>
          <v:shape id="Рисунок 7" o:spid="_x0000_i1029" type="#_x0000_t75" alt="Отсканировано 26" style="width:260.25pt;height:153.75pt;visibility:visible">
            <v:imagedata r:id="rId10" o:title=""/>
          </v:shape>
        </w:pict>
      </w:r>
    </w:p>
    <w:p w:rsidR="00EC3B96" w:rsidRPr="00F41234" w:rsidRDefault="00EC3B96" w:rsidP="00295440">
      <w:pPr>
        <w:pStyle w:val="a4"/>
        <w:ind w:firstLine="360"/>
        <w:jc w:val="both"/>
        <w:rPr>
          <w:rFonts w:ascii="Times New Roman" w:hAnsi="Times New Roman"/>
          <w:sz w:val="24"/>
          <w:szCs w:val="24"/>
        </w:rPr>
      </w:pPr>
    </w:p>
    <w:p w:rsidR="00EC3B96" w:rsidRPr="00F41234" w:rsidRDefault="006A5260" w:rsidP="00295440">
      <w:pPr>
        <w:pStyle w:val="a4"/>
        <w:ind w:firstLine="360"/>
        <w:jc w:val="center"/>
        <w:rPr>
          <w:rFonts w:ascii="Times New Roman" w:hAnsi="Times New Roman"/>
          <w:sz w:val="24"/>
          <w:szCs w:val="24"/>
        </w:rPr>
      </w:pPr>
      <w:r>
        <w:rPr>
          <w:rFonts w:ascii="Times New Roman" w:hAnsi="Times New Roman"/>
          <w:noProof/>
          <w:sz w:val="24"/>
          <w:szCs w:val="24"/>
          <w:lang w:eastAsia="ru-RU"/>
        </w:rPr>
        <w:pict>
          <v:shape id="Рисунок 8" o:spid="_x0000_i1030" type="#_x0000_t75" alt="Отсканировано 26" style="width:269.25pt;height:161.25pt;visibility:visible">
            <v:imagedata r:id="rId11" o:title=""/>
          </v:shape>
        </w:pict>
      </w:r>
    </w:p>
    <w:p w:rsidR="00EC3B96" w:rsidRPr="00F41234" w:rsidRDefault="00EC3B96" w:rsidP="00295440">
      <w:pPr>
        <w:pStyle w:val="a4"/>
        <w:ind w:firstLine="360"/>
        <w:jc w:val="both"/>
        <w:rPr>
          <w:rFonts w:ascii="Times New Roman" w:hAnsi="Times New Roman"/>
          <w:sz w:val="24"/>
          <w:szCs w:val="24"/>
        </w:rPr>
      </w:pPr>
    </w:p>
    <w:p w:rsidR="00EC3B96" w:rsidRPr="00F41234" w:rsidRDefault="00EC3B96" w:rsidP="00295440">
      <w:pPr>
        <w:pStyle w:val="a4"/>
        <w:ind w:firstLine="360"/>
        <w:jc w:val="both"/>
        <w:rPr>
          <w:rFonts w:ascii="Times New Roman" w:hAnsi="Times New Roman"/>
          <w:b/>
          <w:sz w:val="24"/>
          <w:szCs w:val="24"/>
        </w:rPr>
      </w:pPr>
      <w:r w:rsidRPr="00F41234">
        <w:rPr>
          <w:rFonts w:ascii="Times New Roman" w:hAnsi="Times New Roman"/>
          <w:b/>
          <w:sz w:val="24"/>
          <w:szCs w:val="24"/>
        </w:rPr>
        <w:t>Итог занятия.</w:t>
      </w:r>
    </w:p>
    <w:p w:rsidR="00EC3B96" w:rsidRPr="00F41234" w:rsidRDefault="00EC3B96" w:rsidP="00295440">
      <w:pPr>
        <w:pStyle w:val="a4"/>
        <w:jc w:val="both"/>
        <w:rPr>
          <w:rFonts w:ascii="Times New Roman" w:hAnsi="Times New Roman"/>
          <w:b/>
          <w:sz w:val="24"/>
          <w:szCs w:val="24"/>
        </w:rPr>
      </w:pPr>
    </w:p>
    <w:p w:rsidR="00EC3B96" w:rsidRPr="00F41234" w:rsidRDefault="00EC3B96" w:rsidP="00295440">
      <w:pPr>
        <w:pStyle w:val="a4"/>
        <w:shd w:val="clear" w:color="auto" w:fill="FFFFFF"/>
        <w:ind w:firstLine="360"/>
        <w:jc w:val="both"/>
        <w:rPr>
          <w:rFonts w:ascii="Times New Roman" w:hAnsi="Times New Roman"/>
          <w:b/>
          <w:color w:val="C00000"/>
          <w:sz w:val="24"/>
          <w:szCs w:val="24"/>
        </w:rPr>
      </w:pPr>
      <w:r w:rsidRPr="00F41234">
        <w:rPr>
          <w:rFonts w:ascii="Times New Roman" w:hAnsi="Times New Roman"/>
          <w:b/>
          <w:color w:val="C00000"/>
          <w:sz w:val="24"/>
          <w:szCs w:val="24"/>
        </w:rPr>
        <w:t>Приложение 5</w:t>
      </w:r>
    </w:p>
    <w:p w:rsidR="00EC3B96" w:rsidRPr="00F41234" w:rsidRDefault="00EC3B96" w:rsidP="00295440">
      <w:pPr>
        <w:pStyle w:val="a4"/>
        <w:ind w:firstLine="360"/>
        <w:jc w:val="both"/>
        <w:rPr>
          <w:rFonts w:ascii="Times New Roman" w:hAnsi="Times New Roman"/>
          <w:b/>
          <w:i/>
          <w:sz w:val="24"/>
          <w:szCs w:val="24"/>
        </w:rPr>
      </w:pPr>
      <w:r w:rsidRPr="00F41234">
        <w:rPr>
          <w:rFonts w:ascii="Times New Roman" w:hAnsi="Times New Roman"/>
          <w:sz w:val="24"/>
          <w:szCs w:val="24"/>
        </w:rPr>
        <w:t xml:space="preserve">Урок 17 </w:t>
      </w:r>
      <w:r w:rsidRPr="00F41234">
        <w:rPr>
          <w:rFonts w:ascii="Times New Roman" w:hAnsi="Times New Roman"/>
          <w:b/>
          <w:i/>
          <w:sz w:val="24"/>
          <w:szCs w:val="24"/>
        </w:rPr>
        <w:t>Тема: «Слуховая и зрительная память»</w:t>
      </w:r>
    </w:p>
    <w:p w:rsidR="00EC3B96" w:rsidRPr="00F41234" w:rsidRDefault="00EC3B96" w:rsidP="00295440">
      <w:pPr>
        <w:pStyle w:val="a4"/>
        <w:ind w:firstLine="360"/>
        <w:jc w:val="both"/>
        <w:rPr>
          <w:rFonts w:ascii="Times New Roman" w:hAnsi="Times New Roman"/>
          <w:sz w:val="24"/>
          <w:szCs w:val="24"/>
        </w:rPr>
      </w:pPr>
      <w:r w:rsidRPr="00F41234">
        <w:rPr>
          <w:rFonts w:ascii="Times New Roman" w:hAnsi="Times New Roman"/>
          <w:sz w:val="24"/>
          <w:szCs w:val="24"/>
        </w:rPr>
        <w:lastRenderedPageBreak/>
        <w:t>Цель: Развивать слуховую и зрительную память детей.</w:t>
      </w:r>
    </w:p>
    <w:p w:rsidR="00EC3B96" w:rsidRPr="00F41234" w:rsidRDefault="00EC3B96" w:rsidP="00295440">
      <w:pPr>
        <w:pStyle w:val="a4"/>
        <w:ind w:firstLine="360"/>
        <w:jc w:val="both"/>
        <w:rPr>
          <w:rFonts w:ascii="Times New Roman" w:hAnsi="Times New Roman"/>
          <w:b/>
          <w:sz w:val="24"/>
          <w:szCs w:val="24"/>
        </w:rPr>
      </w:pPr>
      <w:r w:rsidRPr="00F41234">
        <w:rPr>
          <w:rFonts w:ascii="Times New Roman" w:hAnsi="Times New Roman"/>
          <w:b/>
          <w:sz w:val="24"/>
          <w:szCs w:val="24"/>
        </w:rPr>
        <w:t>Разминка.</w:t>
      </w:r>
    </w:p>
    <w:p w:rsidR="00EC3B96" w:rsidRPr="00F41234" w:rsidRDefault="00EC3B96" w:rsidP="00295440">
      <w:pPr>
        <w:pStyle w:val="a4"/>
        <w:numPr>
          <w:ilvl w:val="0"/>
          <w:numId w:val="33"/>
        </w:numPr>
        <w:jc w:val="both"/>
        <w:rPr>
          <w:rFonts w:ascii="Times New Roman" w:hAnsi="Times New Roman"/>
          <w:sz w:val="24"/>
          <w:szCs w:val="24"/>
        </w:rPr>
      </w:pPr>
      <w:r w:rsidRPr="00F41234">
        <w:rPr>
          <w:rFonts w:ascii="Times New Roman" w:hAnsi="Times New Roman"/>
          <w:sz w:val="24"/>
          <w:szCs w:val="24"/>
        </w:rPr>
        <w:t>За одну минуту перечислите как можно больше слов, состоящих из трех букв.</w:t>
      </w:r>
    </w:p>
    <w:p w:rsidR="00EC3B96" w:rsidRPr="00F41234" w:rsidRDefault="00EC3B96" w:rsidP="00295440">
      <w:pPr>
        <w:pStyle w:val="a4"/>
        <w:numPr>
          <w:ilvl w:val="0"/>
          <w:numId w:val="33"/>
        </w:numPr>
        <w:jc w:val="both"/>
        <w:rPr>
          <w:rFonts w:ascii="Times New Roman" w:hAnsi="Times New Roman"/>
          <w:sz w:val="24"/>
          <w:szCs w:val="24"/>
        </w:rPr>
      </w:pPr>
      <w:r w:rsidRPr="00F41234">
        <w:rPr>
          <w:rFonts w:ascii="Times New Roman" w:hAnsi="Times New Roman"/>
          <w:sz w:val="24"/>
          <w:szCs w:val="24"/>
        </w:rPr>
        <w:t>Стоят два козлика. Один смотрит на восток, другой на запад. Видят ли они друг друга?</w:t>
      </w:r>
    </w:p>
    <w:p w:rsidR="00EC3B96" w:rsidRPr="00F41234" w:rsidRDefault="00EC3B96" w:rsidP="00295440">
      <w:pPr>
        <w:pStyle w:val="a4"/>
        <w:numPr>
          <w:ilvl w:val="0"/>
          <w:numId w:val="33"/>
        </w:numPr>
        <w:jc w:val="both"/>
        <w:rPr>
          <w:rFonts w:ascii="Times New Roman" w:hAnsi="Times New Roman"/>
          <w:sz w:val="24"/>
          <w:szCs w:val="24"/>
        </w:rPr>
      </w:pPr>
      <w:r w:rsidRPr="00F41234">
        <w:rPr>
          <w:rFonts w:ascii="Times New Roman" w:hAnsi="Times New Roman"/>
          <w:sz w:val="24"/>
          <w:szCs w:val="24"/>
        </w:rPr>
        <w:t>В чем познается настоящий друг?</w:t>
      </w:r>
    </w:p>
    <w:p w:rsidR="00EC3B96" w:rsidRPr="00F41234" w:rsidRDefault="00EC3B96" w:rsidP="00295440">
      <w:pPr>
        <w:pStyle w:val="a4"/>
        <w:numPr>
          <w:ilvl w:val="0"/>
          <w:numId w:val="33"/>
        </w:numPr>
        <w:jc w:val="both"/>
        <w:rPr>
          <w:rFonts w:ascii="Times New Roman" w:hAnsi="Times New Roman"/>
          <w:sz w:val="24"/>
          <w:szCs w:val="24"/>
        </w:rPr>
      </w:pPr>
      <w:r w:rsidRPr="00F41234">
        <w:rPr>
          <w:rFonts w:ascii="Times New Roman" w:hAnsi="Times New Roman"/>
          <w:sz w:val="24"/>
          <w:szCs w:val="24"/>
        </w:rPr>
        <w:t>Какое животное изображено на гербе Республики Татарстан?</w:t>
      </w:r>
    </w:p>
    <w:p w:rsidR="00EC3B96" w:rsidRPr="00F41234" w:rsidRDefault="00EC3B96" w:rsidP="00295440">
      <w:pPr>
        <w:pStyle w:val="a4"/>
        <w:numPr>
          <w:ilvl w:val="0"/>
          <w:numId w:val="33"/>
        </w:numPr>
        <w:jc w:val="both"/>
        <w:rPr>
          <w:rFonts w:ascii="Times New Roman" w:hAnsi="Times New Roman"/>
          <w:sz w:val="24"/>
          <w:szCs w:val="24"/>
        </w:rPr>
      </w:pPr>
      <w:r w:rsidRPr="00F41234">
        <w:rPr>
          <w:rFonts w:ascii="Times New Roman" w:hAnsi="Times New Roman"/>
          <w:sz w:val="24"/>
          <w:szCs w:val="24"/>
        </w:rPr>
        <w:t>Как зовут в хоккее того, кто стоит в воротах?</w:t>
      </w:r>
    </w:p>
    <w:p w:rsidR="00EC3B96" w:rsidRPr="00F41234" w:rsidRDefault="00EC3B96" w:rsidP="00295440">
      <w:pPr>
        <w:pStyle w:val="a4"/>
        <w:numPr>
          <w:ilvl w:val="0"/>
          <w:numId w:val="33"/>
        </w:numPr>
        <w:jc w:val="both"/>
        <w:rPr>
          <w:rFonts w:ascii="Times New Roman" w:hAnsi="Times New Roman"/>
          <w:sz w:val="24"/>
          <w:szCs w:val="24"/>
        </w:rPr>
      </w:pPr>
      <w:r w:rsidRPr="00F41234">
        <w:rPr>
          <w:rFonts w:ascii="Times New Roman" w:hAnsi="Times New Roman"/>
          <w:sz w:val="24"/>
          <w:szCs w:val="24"/>
        </w:rPr>
        <w:t>Как зовут папу вашей мамы?</w:t>
      </w:r>
    </w:p>
    <w:p w:rsidR="00EC3B96" w:rsidRPr="00F41234" w:rsidRDefault="00EC3B96" w:rsidP="00295440">
      <w:pPr>
        <w:pStyle w:val="a4"/>
        <w:numPr>
          <w:ilvl w:val="0"/>
          <w:numId w:val="33"/>
        </w:numPr>
        <w:jc w:val="both"/>
        <w:rPr>
          <w:rFonts w:ascii="Times New Roman" w:hAnsi="Times New Roman"/>
          <w:sz w:val="24"/>
          <w:szCs w:val="24"/>
        </w:rPr>
      </w:pPr>
      <w:r>
        <w:rPr>
          <w:rFonts w:ascii="Times New Roman" w:hAnsi="Times New Roman"/>
          <w:sz w:val="24"/>
          <w:szCs w:val="24"/>
        </w:rPr>
        <w:t>Полное имя Лизы, Ш</w:t>
      </w:r>
      <w:r w:rsidRPr="00F41234">
        <w:rPr>
          <w:rFonts w:ascii="Times New Roman" w:hAnsi="Times New Roman"/>
          <w:sz w:val="24"/>
          <w:szCs w:val="24"/>
        </w:rPr>
        <w:t>уры, Ксюши, Жени?</w:t>
      </w:r>
    </w:p>
    <w:p w:rsidR="00EC3B96" w:rsidRPr="00F41234" w:rsidRDefault="00EC3B96" w:rsidP="00295440">
      <w:pPr>
        <w:pStyle w:val="a4"/>
        <w:numPr>
          <w:ilvl w:val="0"/>
          <w:numId w:val="33"/>
        </w:numPr>
        <w:jc w:val="both"/>
        <w:rPr>
          <w:rFonts w:ascii="Times New Roman" w:hAnsi="Times New Roman"/>
          <w:sz w:val="24"/>
          <w:szCs w:val="24"/>
        </w:rPr>
      </w:pPr>
      <w:r w:rsidRPr="00F41234">
        <w:rPr>
          <w:rFonts w:ascii="Times New Roman" w:hAnsi="Times New Roman"/>
          <w:sz w:val="24"/>
          <w:szCs w:val="24"/>
        </w:rPr>
        <w:t>Чем отличается от окружающих людей человек, который только что приехал с юга?</w:t>
      </w:r>
    </w:p>
    <w:p w:rsidR="00EC3B96" w:rsidRPr="00F41234" w:rsidRDefault="00EC3B96" w:rsidP="00295440">
      <w:pPr>
        <w:pStyle w:val="a4"/>
        <w:numPr>
          <w:ilvl w:val="0"/>
          <w:numId w:val="33"/>
        </w:numPr>
        <w:jc w:val="both"/>
        <w:rPr>
          <w:rFonts w:ascii="Times New Roman" w:hAnsi="Times New Roman"/>
          <w:sz w:val="24"/>
          <w:szCs w:val="24"/>
        </w:rPr>
      </w:pPr>
      <w:r w:rsidRPr="00F41234">
        <w:rPr>
          <w:rFonts w:ascii="Times New Roman" w:hAnsi="Times New Roman"/>
          <w:sz w:val="24"/>
          <w:szCs w:val="24"/>
        </w:rPr>
        <w:t>Перерыв между действиями в театре?</w:t>
      </w:r>
    </w:p>
    <w:p w:rsidR="00EC3B96" w:rsidRPr="00F41234" w:rsidRDefault="00EC3B96" w:rsidP="00295440">
      <w:pPr>
        <w:pStyle w:val="a4"/>
        <w:numPr>
          <w:ilvl w:val="0"/>
          <w:numId w:val="33"/>
        </w:numPr>
        <w:jc w:val="both"/>
        <w:rPr>
          <w:rFonts w:ascii="Times New Roman" w:hAnsi="Times New Roman"/>
          <w:sz w:val="24"/>
          <w:szCs w:val="24"/>
        </w:rPr>
      </w:pPr>
      <w:r w:rsidRPr="00F41234">
        <w:rPr>
          <w:rFonts w:ascii="Times New Roman" w:hAnsi="Times New Roman"/>
          <w:sz w:val="24"/>
          <w:szCs w:val="24"/>
        </w:rPr>
        <w:t>Как с помощью 5 –литровой кастрюли и 3 – литровой банки налить из водопроводного крана в ведро ровно 4 литра воды?</w:t>
      </w:r>
    </w:p>
    <w:p w:rsidR="00EC3B96" w:rsidRPr="00F41234" w:rsidRDefault="00EC3B96" w:rsidP="00295440">
      <w:pPr>
        <w:pStyle w:val="a4"/>
        <w:ind w:left="360"/>
        <w:jc w:val="both"/>
        <w:rPr>
          <w:rFonts w:ascii="Times New Roman" w:hAnsi="Times New Roman"/>
          <w:b/>
          <w:sz w:val="24"/>
          <w:szCs w:val="24"/>
        </w:rPr>
      </w:pPr>
      <w:r w:rsidRPr="00F41234">
        <w:rPr>
          <w:rFonts w:ascii="Times New Roman" w:hAnsi="Times New Roman"/>
          <w:b/>
          <w:sz w:val="24"/>
          <w:szCs w:val="24"/>
        </w:rPr>
        <w:t>Задание 1.</w:t>
      </w:r>
    </w:p>
    <w:p w:rsidR="00EC3B96" w:rsidRPr="00F41234" w:rsidRDefault="00EC3B96" w:rsidP="00295440">
      <w:pPr>
        <w:pStyle w:val="a4"/>
        <w:ind w:left="360"/>
        <w:jc w:val="both"/>
        <w:rPr>
          <w:rFonts w:ascii="Times New Roman" w:hAnsi="Times New Roman"/>
          <w:sz w:val="24"/>
          <w:szCs w:val="24"/>
        </w:rPr>
      </w:pPr>
      <w:r w:rsidRPr="00F41234">
        <w:rPr>
          <w:rFonts w:ascii="Times New Roman" w:hAnsi="Times New Roman"/>
          <w:sz w:val="24"/>
          <w:szCs w:val="24"/>
        </w:rPr>
        <w:t xml:space="preserve">Ребенку последовательно, на 15 секунд каждая, предлагаются карточки – задания, представленные в виде шести по – разному заштрихованных треугольников на рисунке 1. После просмотра очередной карточки она убирается и вместо нее предлагается матрица, включающая 24 разных треугольника (рисунок 2), среди которых находятся и те шесть треугольников, которые ребенок только что видел на отдельной карточке. Задание заключается в том, чтобы отыскать и правильно указать в матрице все шесть изображенных на отдельной карточке треугольников. </w:t>
      </w:r>
    </w:p>
    <w:p w:rsidR="00EC3B96" w:rsidRPr="00F41234" w:rsidRDefault="006A5260" w:rsidP="00295440">
      <w:pPr>
        <w:pStyle w:val="a4"/>
        <w:ind w:left="360"/>
        <w:jc w:val="both"/>
        <w:rPr>
          <w:rFonts w:ascii="Times New Roman" w:hAnsi="Times New Roman"/>
          <w:sz w:val="24"/>
          <w:szCs w:val="24"/>
        </w:rPr>
      </w:pPr>
      <w:r>
        <w:rPr>
          <w:rFonts w:ascii="Times New Roman" w:hAnsi="Times New Roman"/>
          <w:noProof/>
          <w:sz w:val="24"/>
          <w:szCs w:val="24"/>
          <w:lang w:eastAsia="ru-RU"/>
        </w:rPr>
        <w:lastRenderedPageBreak/>
        <w:pict>
          <v:shape id="Рисунок 9" o:spid="_x0000_i1031" type="#_x0000_t75" alt="Отсканировано 25" style="width:214.5pt;height:279.75pt;visibility:visible">
            <v:imagedata r:id="rId12" o:title=""/>
          </v:shape>
        </w:pict>
      </w:r>
      <w:r w:rsidR="00EC3B96" w:rsidRPr="00F41234">
        <w:rPr>
          <w:rFonts w:ascii="Times New Roman" w:hAnsi="Times New Roman"/>
          <w:sz w:val="24"/>
          <w:szCs w:val="24"/>
        </w:rPr>
        <w:t xml:space="preserve">            </w:t>
      </w:r>
      <w:r>
        <w:rPr>
          <w:rFonts w:ascii="Times New Roman" w:hAnsi="Times New Roman"/>
          <w:noProof/>
          <w:sz w:val="24"/>
          <w:szCs w:val="24"/>
          <w:lang w:eastAsia="ru-RU"/>
        </w:rPr>
        <w:pict>
          <v:shape id="Рисунок 10" o:spid="_x0000_i1032" type="#_x0000_t75" alt="Отсканировано 25" style="width:200.25pt;height:289.5pt;visibility:visible">
            <v:imagedata r:id="rId13" o:title=""/>
          </v:shape>
        </w:pict>
      </w:r>
    </w:p>
    <w:p w:rsidR="00EC3B96" w:rsidRPr="00F41234" w:rsidRDefault="00EC3B96" w:rsidP="00295440">
      <w:pPr>
        <w:pStyle w:val="a4"/>
        <w:ind w:left="360"/>
        <w:jc w:val="both"/>
        <w:rPr>
          <w:rFonts w:ascii="Times New Roman" w:hAnsi="Times New Roman"/>
          <w:sz w:val="24"/>
          <w:szCs w:val="24"/>
        </w:rPr>
      </w:pPr>
      <w:r w:rsidRPr="00F41234">
        <w:rPr>
          <w:rFonts w:ascii="Times New Roman" w:hAnsi="Times New Roman"/>
          <w:sz w:val="24"/>
          <w:szCs w:val="24"/>
        </w:rPr>
        <w:t>Рисунок 1                                                     Рисунок 2</w:t>
      </w:r>
    </w:p>
    <w:p w:rsidR="00EC3B96" w:rsidRPr="00F41234" w:rsidRDefault="00EC3B96" w:rsidP="00295440">
      <w:pPr>
        <w:pStyle w:val="a4"/>
        <w:ind w:left="360"/>
        <w:jc w:val="both"/>
        <w:rPr>
          <w:rFonts w:ascii="Times New Roman" w:hAnsi="Times New Roman"/>
          <w:sz w:val="24"/>
          <w:szCs w:val="24"/>
        </w:rPr>
      </w:pPr>
      <w:r w:rsidRPr="00F41234">
        <w:rPr>
          <w:rFonts w:ascii="Times New Roman" w:hAnsi="Times New Roman"/>
          <w:sz w:val="24"/>
          <w:szCs w:val="24"/>
        </w:rPr>
        <w:t>Правильные ответы:</w:t>
      </w:r>
    </w:p>
    <w:p w:rsidR="00EC3B96" w:rsidRPr="00F41234" w:rsidRDefault="00EC3B96" w:rsidP="00295440">
      <w:pPr>
        <w:pStyle w:val="a4"/>
        <w:numPr>
          <w:ilvl w:val="0"/>
          <w:numId w:val="34"/>
        </w:numPr>
        <w:jc w:val="both"/>
        <w:rPr>
          <w:rFonts w:ascii="Times New Roman" w:hAnsi="Times New Roman"/>
          <w:sz w:val="24"/>
          <w:szCs w:val="24"/>
          <w:lang w:val="en-US"/>
        </w:rPr>
      </w:pPr>
      <w:r w:rsidRPr="00F41234">
        <w:rPr>
          <w:rFonts w:ascii="Times New Roman" w:hAnsi="Times New Roman"/>
          <w:sz w:val="24"/>
          <w:szCs w:val="24"/>
          <w:lang w:val="en-US"/>
        </w:rPr>
        <w:t>1,3,8,12,14,16</w:t>
      </w:r>
    </w:p>
    <w:p w:rsidR="00EC3B96" w:rsidRPr="00F41234" w:rsidRDefault="00EC3B96" w:rsidP="00295440">
      <w:pPr>
        <w:pStyle w:val="a4"/>
        <w:numPr>
          <w:ilvl w:val="0"/>
          <w:numId w:val="34"/>
        </w:numPr>
        <w:jc w:val="both"/>
        <w:rPr>
          <w:rFonts w:ascii="Times New Roman" w:hAnsi="Times New Roman"/>
          <w:sz w:val="24"/>
          <w:szCs w:val="24"/>
          <w:lang w:val="en-US"/>
        </w:rPr>
      </w:pPr>
      <w:r w:rsidRPr="00F41234">
        <w:rPr>
          <w:rFonts w:ascii="Times New Roman" w:hAnsi="Times New Roman"/>
          <w:sz w:val="24"/>
          <w:szCs w:val="24"/>
          <w:lang w:val="en-US"/>
        </w:rPr>
        <w:t xml:space="preserve"> 2,7,15,18,19,21</w:t>
      </w:r>
    </w:p>
    <w:p w:rsidR="00EC3B96" w:rsidRPr="00F41234" w:rsidRDefault="00EC3B96" w:rsidP="00295440">
      <w:pPr>
        <w:pStyle w:val="a4"/>
        <w:numPr>
          <w:ilvl w:val="0"/>
          <w:numId w:val="34"/>
        </w:numPr>
        <w:jc w:val="both"/>
        <w:rPr>
          <w:rFonts w:ascii="Times New Roman" w:hAnsi="Times New Roman"/>
          <w:sz w:val="24"/>
          <w:szCs w:val="24"/>
          <w:lang w:val="en-US"/>
        </w:rPr>
      </w:pPr>
      <w:r w:rsidRPr="00F41234">
        <w:rPr>
          <w:rFonts w:ascii="Times New Roman" w:hAnsi="Times New Roman"/>
          <w:sz w:val="24"/>
          <w:szCs w:val="24"/>
          <w:lang w:val="en-US"/>
        </w:rPr>
        <w:t>4,6,10,11,17,24</w:t>
      </w:r>
    </w:p>
    <w:p w:rsidR="00EC3B96" w:rsidRPr="00F41234" w:rsidRDefault="00EC3B96" w:rsidP="00295440">
      <w:pPr>
        <w:pStyle w:val="a4"/>
        <w:numPr>
          <w:ilvl w:val="0"/>
          <w:numId w:val="34"/>
        </w:numPr>
        <w:jc w:val="both"/>
        <w:rPr>
          <w:rFonts w:ascii="Times New Roman" w:hAnsi="Times New Roman"/>
          <w:sz w:val="24"/>
          <w:szCs w:val="24"/>
          <w:lang w:val="en-US"/>
        </w:rPr>
      </w:pPr>
      <w:r w:rsidRPr="00F41234">
        <w:rPr>
          <w:rFonts w:ascii="Times New Roman" w:hAnsi="Times New Roman"/>
          <w:sz w:val="24"/>
          <w:szCs w:val="24"/>
          <w:lang w:val="en-US"/>
        </w:rPr>
        <w:t>5,9,13,20,22,23</w:t>
      </w:r>
    </w:p>
    <w:p w:rsidR="00EC3B96" w:rsidRPr="00F41234" w:rsidRDefault="00EC3B96" w:rsidP="00295440">
      <w:pPr>
        <w:pStyle w:val="a4"/>
        <w:ind w:left="360"/>
        <w:jc w:val="both"/>
        <w:rPr>
          <w:rFonts w:ascii="Times New Roman" w:hAnsi="Times New Roman"/>
          <w:b/>
          <w:sz w:val="24"/>
          <w:szCs w:val="24"/>
        </w:rPr>
      </w:pPr>
      <w:r w:rsidRPr="00F41234">
        <w:rPr>
          <w:rFonts w:ascii="Times New Roman" w:hAnsi="Times New Roman"/>
          <w:b/>
          <w:sz w:val="24"/>
          <w:szCs w:val="24"/>
        </w:rPr>
        <w:t>Задание 2.</w:t>
      </w:r>
    </w:p>
    <w:p w:rsidR="00EC3B96" w:rsidRPr="00F41234" w:rsidRDefault="00EC3B96" w:rsidP="00295440">
      <w:pPr>
        <w:pStyle w:val="a4"/>
        <w:ind w:left="360"/>
        <w:jc w:val="both"/>
        <w:rPr>
          <w:rFonts w:ascii="Times New Roman" w:hAnsi="Times New Roman"/>
          <w:sz w:val="24"/>
          <w:szCs w:val="24"/>
        </w:rPr>
      </w:pPr>
      <w:r w:rsidRPr="00F41234">
        <w:rPr>
          <w:rFonts w:ascii="Times New Roman" w:hAnsi="Times New Roman"/>
          <w:sz w:val="24"/>
          <w:szCs w:val="24"/>
        </w:rPr>
        <w:t>Ребенку с интервалом в 1 секунду поочередно зачитываются следующие четыре набора слов:</w:t>
      </w:r>
    </w:p>
    <w:p w:rsidR="00EC3B96" w:rsidRPr="00F41234" w:rsidRDefault="00EC3B96" w:rsidP="00295440">
      <w:pPr>
        <w:pStyle w:val="a4"/>
        <w:ind w:left="360"/>
        <w:jc w:val="both"/>
        <w:rPr>
          <w:rFonts w:ascii="Times New Roman" w:hAnsi="Times New Roman"/>
          <w:sz w:val="24"/>
          <w:szCs w:val="24"/>
        </w:rPr>
      </w:pPr>
    </w:p>
    <w:p w:rsidR="00EC3B96" w:rsidRPr="00F41234" w:rsidRDefault="00EC3B96" w:rsidP="00295440">
      <w:pPr>
        <w:pStyle w:val="a4"/>
        <w:ind w:left="360"/>
        <w:jc w:val="both"/>
        <w:rPr>
          <w:rFonts w:ascii="Times New Roman" w:hAnsi="Times New Roman"/>
          <w:b/>
          <w:sz w:val="24"/>
          <w:szCs w:val="24"/>
        </w:rPr>
      </w:pPr>
      <w:r w:rsidRPr="00F41234">
        <w:rPr>
          <w:rFonts w:ascii="Times New Roman" w:hAnsi="Times New Roman"/>
          <w:b/>
          <w:sz w:val="24"/>
          <w:szCs w:val="24"/>
        </w:rPr>
        <w:t xml:space="preserve">     </w:t>
      </w:r>
      <w:r w:rsidRPr="00F41234">
        <w:rPr>
          <w:rFonts w:ascii="Times New Roman" w:hAnsi="Times New Roman"/>
          <w:b/>
          <w:sz w:val="24"/>
          <w:szCs w:val="24"/>
          <w:lang w:val="en-US"/>
        </w:rPr>
        <w:t>I</w:t>
      </w:r>
      <w:r w:rsidRPr="00F41234">
        <w:rPr>
          <w:rFonts w:ascii="Times New Roman" w:hAnsi="Times New Roman"/>
          <w:b/>
          <w:sz w:val="24"/>
          <w:szCs w:val="24"/>
        </w:rPr>
        <w:t xml:space="preserve">                                 </w:t>
      </w:r>
      <w:r w:rsidRPr="00F41234">
        <w:rPr>
          <w:rFonts w:ascii="Times New Roman" w:hAnsi="Times New Roman"/>
          <w:b/>
          <w:sz w:val="24"/>
          <w:szCs w:val="24"/>
          <w:lang w:val="en-US"/>
        </w:rPr>
        <w:t>II</w:t>
      </w:r>
      <w:r w:rsidRPr="00F41234">
        <w:rPr>
          <w:rFonts w:ascii="Times New Roman" w:hAnsi="Times New Roman"/>
          <w:b/>
          <w:sz w:val="24"/>
          <w:szCs w:val="24"/>
        </w:rPr>
        <w:t xml:space="preserve">                               </w:t>
      </w:r>
      <w:r w:rsidRPr="00F41234">
        <w:rPr>
          <w:rFonts w:ascii="Times New Roman" w:hAnsi="Times New Roman"/>
          <w:b/>
          <w:sz w:val="24"/>
          <w:szCs w:val="24"/>
          <w:lang w:val="en-US"/>
        </w:rPr>
        <w:t>III</w:t>
      </w:r>
      <w:r w:rsidRPr="00F41234">
        <w:rPr>
          <w:rFonts w:ascii="Times New Roman" w:hAnsi="Times New Roman"/>
          <w:b/>
          <w:sz w:val="24"/>
          <w:szCs w:val="24"/>
        </w:rPr>
        <w:t xml:space="preserve">                            </w:t>
      </w:r>
      <w:r w:rsidRPr="00F41234">
        <w:rPr>
          <w:rFonts w:ascii="Times New Roman" w:hAnsi="Times New Roman"/>
          <w:b/>
          <w:sz w:val="24"/>
          <w:szCs w:val="24"/>
          <w:lang w:val="en-US"/>
        </w:rPr>
        <w:t>IV</w:t>
      </w:r>
    </w:p>
    <w:p w:rsidR="00EC3B96" w:rsidRPr="00F41234" w:rsidRDefault="00EC3B96" w:rsidP="00295440">
      <w:pPr>
        <w:pStyle w:val="a4"/>
        <w:jc w:val="both"/>
        <w:rPr>
          <w:rFonts w:ascii="Times New Roman" w:hAnsi="Times New Roman"/>
          <w:b/>
          <w:sz w:val="24"/>
          <w:szCs w:val="24"/>
        </w:rPr>
      </w:pPr>
      <w:r w:rsidRPr="00F41234">
        <w:rPr>
          <w:rFonts w:ascii="Times New Roman" w:hAnsi="Times New Roman"/>
          <w:b/>
          <w:sz w:val="24"/>
          <w:szCs w:val="24"/>
        </w:rPr>
        <w:lastRenderedPageBreak/>
        <w:t xml:space="preserve">   месяц                           ковер                        вилка                       школа</w:t>
      </w:r>
    </w:p>
    <w:p w:rsidR="00EC3B96" w:rsidRPr="00F41234" w:rsidRDefault="00EC3B96" w:rsidP="00295440">
      <w:pPr>
        <w:pStyle w:val="a4"/>
        <w:jc w:val="both"/>
        <w:rPr>
          <w:rFonts w:ascii="Times New Roman" w:hAnsi="Times New Roman"/>
          <w:b/>
          <w:sz w:val="24"/>
          <w:szCs w:val="24"/>
        </w:rPr>
      </w:pPr>
      <w:r w:rsidRPr="00F41234">
        <w:rPr>
          <w:rFonts w:ascii="Times New Roman" w:hAnsi="Times New Roman"/>
          <w:b/>
          <w:sz w:val="24"/>
          <w:szCs w:val="24"/>
        </w:rPr>
        <w:t xml:space="preserve">  дерево                          стакан                       диван                       человек</w:t>
      </w:r>
    </w:p>
    <w:p w:rsidR="00EC3B96" w:rsidRPr="00F41234" w:rsidRDefault="00EC3B96" w:rsidP="00295440">
      <w:pPr>
        <w:pStyle w:val="a4"/>
        <w:jc w:val="both"/>
        <w:rPr>
          <w:rFonts w:ascii="Times New Roman" w:hAnsi="Times New Roman"/>
          <w:b/>
          <w:sz w:val="24"/>
          <w:szCs w:val="24"/>
        </w:rPr>
      </w:pPr>
      <w:r w:rsidRPr="00F41234">
        <w:rPr>
          <w:rFonts w:ascii="Times New Roman" w:hAnsi="Times New Roman"/>
          <w:b/>
          <w:sz w:val="24"/>
          <w:szCs w:val="24"/>
        </w:rPr>
        <w:t xml:space="preserve">  прыгать                        плыть                       шутить                     спать</w:t>
      </w:r>
    </w:p>
    <w:p w:rsidR="00EC3B96" w:rsidRPr="00F41234" w:rsidRDefault="00EC3B96" w:rsidP="00295440">
      <w:pPr>
        <w:pStyle w:val="a4"/>
        <w:jc w:val="both"/>
        <w:rPr>
          <w:rFonts w:ascii="Times New Roman" w:hAnsi="Times New Roman"/>
          <w:b/>
          <w:sz w:val="24"/>
          <w:szCs w:val="24"/>
        </w:rPr>
      </w:pPr>
      <w:r w:rsidRPr="00F41234">
        <w:rPr>
          <w:rFonts w:ascii="Times New Roman" w:hAnsi="Times New Roman"/>
          <w:b/>
          <w:sz w:val="24"/>
          <w:szCs w:val="24"/>
        </w:rPr>
        <w:t xml:space="preserve">  желтый                         тяжелый                   смелый                     красный</w:t>
      </w:r>
    </w:p>
    <w:p w:rsidR="00EC3B96" w:rsidRPr="00F41234" w:rsidRDefault="00EC3B96" w:rsidP="00295440">
      <w:pPr>
        <w:pStyle w:val="a4"/>
        <w:jc w:val="both"/>
        <w:rPr>
          <w:rFonts w:ascii="Times New Roman" w:hAnsi="Times New Roman"/>
          <w:b/>
          <w:sz w:val="24"/>
          <w:szCs w:val="24"/>
        </w:rPr>
      </w:pPr>
      <w:r w:rsidRPr="00F41234">
        <w:rPr>
          <w:rFonts w:ascii="Times New Roman" w:hAnsi="Times New Roman"/>
          <w:b/>
          <w:sz w:val="24"/>
          <w:szCs w:val="24"/>
        </w:rPr>
        <w:t xml:space="preserve">  кукла                            книга                        пальто                      тетрадь</w:t>
      </w:r>
    </w:p>
    <w:p w:rsidR="00EC3B96" w:rsidRPr="00F41234" w:rsidRDefault="00EC3B96" w:rsidP="00295440">
      <w:pPr>
        <w:pStyle w:val="a4"/>
        <w:jc w:val="both"/>
        <w:rPr>
          <w:rFonts w:ascii="Times New Roman" w:hAnsi="Times New Roman"/>
          <w:b/>
          <w:sz w:val="24"/>
          <w:szCs w:val="24"/>
        </w:rPr>
      </w:pPr>
      <w:r w:rsidRPr="00F41234">
        <w:rPr>
          <w:rFonts w:ascii="Times New Roman" w:hAnsi="Times New Roman"/>
          <w:b/>
          <w:sz w:val="24"/>
          <w:szCs w:val="24"/>
        </w:rPr>
        <w:t xml:space="preserve">  сумка                            яблоко                     телефон                    цветок</w:t>
      </w:r>
    </w:p>
    <w:p w:rsidR="00EC3B96" w:rsidRPr="00F41234" w:rsidRDefault="00EC3B96" w:rsidP="00295440">
      <w:pPr>
        <w:pStyle w:val="a4"/>
        <w:jc w:val="both"/>
        <w:rPr>
          <w:rFonts w:ascii="Times New Roman" w:hAnsi="Times New Roman"/>
          <w:b/>
          <w:sz w:val="24"/>
          <w:szCs w:val="24"/>
        </w:rPr>
      </w:pPr>
    </w:p>
    <w:p w:rsidR="00EC3B96" w:rsidRPr="00F41234" w:rsidRDefault="00EC3B96" w:rsidP="00295440">
      <w:pPr>
        <w:pStyle w:val="a4"/>
        <w:jc w:val="both"/>
        <w:rPr>
          <w:rFonts w:ascii="Times New Roman" w:hAnsi="Times New Roman"/>
          <w:sz w:val="24"/>
          <w:szCs w:val="24"/>
        </w:rPr>
      </w:pPr>
      <w:r w:rsidRPr="00F41234">
        <w:rPr>
          <w:rFonts w:ascii="Times New Roman" w:hAnsi="Times New Roman"/>
          <w:sz w:val="24"/>
          <w:szCs w:val="24"/>
        </w:rPr>
        <w:tab/>
        <w:t>После прослушивания каждого из наборов слов ребенку примерно через 5 секунд после окончания чтения набора начинают неторопливо читать следующий набор из 36 слов с интервалами 5 секунд между отдельными словами:</w:t>
      </w:r>
    </w:p>
    <w:p w:rsidR="00EC3B96" w:rsidRPr="00F41234" w:rsidRDefault="00EC3B96" w:rsidP="00295440">
      <w:pPr>
        <w:pStyle w:val="a4"/>
        <w:jc w:val="both"/>
        <w:rPr>
          <w:rFonts w:ascii="Times New Roman" w:hAnsi="Times New Roman"/>
          <w:sz w:val="24"/>
          <w:szCs w:val="24"/>
        </w:rPr>
      </w:pPr>
    </w:p>
    <w:p w:rsidR="00EC3B96" w:rsidRPr="00F41234" w:rsidRDefault="00EC3B96" w:rsidP="00295440">
      <w:pPr>
        <w:pStyle w:val="a4"/>
        <w:jc w:val="both"/>
        <w:rPr>
          <w:rFonts w:ascii="Times New Roman" w:hAnsi="Times New Roman"/>
          <w:b/>
          <w:sz w:val="24"/>
          <w:szCs w:val="24"/>
        </w:rPr>
      </w:pPr>
      <w:r w:rsidRPr="00F41234">
        <w:rPr>
          <w:rFonts w:ascii="Times New Roman" w:hAnsi="Times New Roman"/>
          <w:sz w:val="24"/>
          <w:szCs w:val="24"/>
        </w:rPr>
        <w:tab/>
      </w:r>
      <w:r w:rsidRPr="00F41234">
        <w:rPr>
          <w:rFonts w:ascii="Times New Roman" w:hAnsi="Times New Roman"/>
          <w:b/>
          <w:sz w:val="24"/>
          <w:szCs w:val="24"/>
        </w:rPr>
        <w:t>Стакан, школа, вилка, пуговица, ковер, месяц, стул, человек, диван,</w:t>
      </w:r>
    </w:p>
    <w:p w:rsidR="00EC3B96" w:rsidRPr="00F41234" w:rsidRDefault="00EC3B96" w:rsidP="00295440">
      <w:pPr>
        <w:pStyle w:val="a4"/>
        <w:jc w:val="both"/>
        <w:rPr>
          <w:rFonts w:ascii="Times New Roman" w:hAnsi="Times New Roman"/>
          <w:b/>
          <w:sz w:val="24"/>
          <w:szCs w:val="24"/>
        </w:rPr>
      </w:pPr>
      <w:r w:rsidRPr="00F41234">
        <w:rPr>
          <w:rFonts w:ascii="Times New Roman" w:hAnsi="Times New Roman"/>
          <w:b/>
          <w:sz w:val="24"/>
          <w:szCs w:val="24"/>
        </w:rPr>
        <w:t xml:space="preserve">         корова, телевизор, дерево, птица, спать, смелый, шутить, красный,</w:t>
      </w:r>
    </w:p>
    <w:p w:rsidR="00EC3B96" w:rsidRPr="00F41234" w:rsidRDefault="00EC3B96" w:rsidP="00295440">
      <w:pPr>
        <w:pStyle w:val="a4"/>
        <w:jc w:val="both"/>
        <w:rPr>
          <w:rFonts w:ascii="Times New Roman" w:hAnsi="Times New Roman"/>
          <w:b/>
          <w:sz w:val="24"/>
          <w:szCs w:val="24"/>
        </w:rPr>
      </w:pPr>
      <w:r w:rsidRPr="00F41234">
        <w:rPr>
          <w:rFonts w:ascii="Times New Roman" w:hAnsi="Times New Roman"/>
          <w:b/>
          <w:sz w:val="24"/>
          <w:szCs w:val="24"/>
        </w:rPr>
        <w:t xml:space="preserve">         лебедь, картинка, тяжелый, плыть, мяч, желтый, дом, прыгать, тетрадь, </w:t>
      </w:r>
    </w:p>
    <w:p w:rsidR="00EC3B96" w:rsidRPr="00F41234" w:rsidRDefault="00EC3B96" w:rsidP="00295440">
      <w:pPr>
        <w:pStyle w:val="a4"/>
        <w:jc w:val="both"/>
        <w:rPr>
          <w:rFonts w:ascii="Times New Roman" w:hAnsi="Times New Roman"/>
          <w:b/>
          <w:sz w:val="24"/>
          <w:szCs w:val="24"/>
        </w:rPr>
      </w:pPr>
      <w:r w:rsidRPr="00F41234">
        <w:rPr>
          <w:rFonts w:ascii="Times New Roman" w:hAnsi="Times New Roman"/>
          <w:b/>
          <w:sz w:val="24"/>
          <w:szCs w:val="24"/>
        </w:rPr>
        <w:t xml:space="preserve">        пальто, книга, цветок, телефон, яблоко, кукла, сумка, конь, лежать,</w:t>
      </w:r>
    </w:p>
    <w:p w:rsidR="00EC3B96" w:rsidRPr="00F41234" w:rsidRDefault="00EC3B96" w:rsidP="00295440">
      <w:pPr>
        <w:pStyle w:val="a4"/>
        <w:jc w:val="both"/>
        <w:rPr>
          <w:rFonts w:ascii="Times New Roman" w:hAnsi="Times New Roman"/>
          <w:b/>
          <w:sz w:val="24"/>
          <w:szCs w:val="24"/>
        </w:rPr>
      </w:pPr>
      <w:r w:rsidRPr="00F41234">
        <w:rPr>
          <w:rFonts w:ascii="Times New Roman" w:hAnsi="Times New Roman"/>
          <w:b/>
          <w:sz w:val="24"/>
          <w:szCs w:val="24"/>
        </w:rPr>
        <w:t xml:space="preserve">        слон.</w:t>
      </w:r>
    </w:p>
    <w:p w:rsidR="00EC3B96" w:rsidRPr="00F41234" w:rsidRDefault="00EC3B96" w:rsidP="00295440">
      <w:pPr>
        <w:pStyle w:val="a4"/>
        <w:jc w:val="both"/>
        <w:rPr>
          <w:rFonts w:ascii="Times New Roman" w:hAnsi="Times New Roman"/>
          <w:sz w:val="24"/>
          <w:szCs w:val="24"/>
        </w:rPr>
      </w:pPr>
      <w:r w:rsidRPr="00F41234">
        <w:rPr>
          <w:rFonts w:ascii="Times New Roman" w:hAnsi="Times New Roman"/>
          <w:sz w:val="24"/>
          <w:szCs w:val="24"/>
        </w:rPr>
        <w:tab/>
        <w:t>В этом наборе из 36 слов в случайном порядке располагаются воспринятые на слух слова из всех четырех прослушанных наборов. Ребенок должен на слух обнаружить в длинном наборе те слова, которые ему только что были представлены, знакомое слово ребенок должен подчеркнуть. На поиск каждого слова ребенку отводится 5 секунд. Если в течение этого времени он не смог его найти, то учитель зачитывает следующее слово и так далее.</w:t>
      </w:r>
    </w:p>
    <w:p w:rsidR="00EC3B96" w:rsidRPr="00F41234" w:rsidRDefault="00EC3B96" w:rsidP="00295440">
      <w:pPr>
        <w:pStyle w:val="a4"/>
        <w:jc w:val="both"/>
        <w:rPr>
          <w:rFonts w:ascii="Times New Roman" w:hAnsi="Times New Roman"/>
          <w:b/>
          <w:sz w:val="24"/>
          <w:szCs w:val="24"/>
        </w:rPr>
      </w:pPr>
      <w:r w:rsidRPr="00F41234">
        <w:rPr>
          <w:rFonts w:ascii="Times New Roman" w:hAnsi="Times New Roman"/>
          <w:b/>
          <w:sz w:val="24"/>
          <w:szCs w:val="24"/>
        </w:rPr>
        <w:t>Итог занятия.</w:t>
      </w:r>
    </w:p>
    <w:p w:rsidR="00EC3B96" w:rsidRDefault="00EC3B96" w:rsidP="00295440"/>
    <w:p w:rsidR="00EC3B96" w:rsidRPr="00295440" w:rsidRDefault="00EC3B96" w:rsidP="00295440">
      <w:pPr>
        <w:autoSpaceDE w:val="0"/>
        <w:autoSpaceDN w:val="0"/>
        <w:adjustRightInd w:val="0"/>
        <w:spacing w:after="0" w:line="240" w:lineRule="auto"/>
        <w:jc w:val="both"/>
        <w:rPr>
          <w:rFonts w:ascii="Times New Roman" w:hAnsi="Times New Roman"/>
          <w:bCs/>
          <w:sz w:val="24"/>
          <w:szCs w:val="24"/>
        </w:rPr>
      </w:pPr>
    </w:p>
    <w:p w:rsidR="00EC3B96" w:rsidRPr="00295440" w:rsidRDefault="00EC3B96" w:rsidP="00295440">
      <w:pPr>
        <w:autoSpaceDE w:val="0"/>
        <w:autoSpaceDN w:val="0"/>
        <w:adjustRightInd w:val="0"/>
        <w:spacing w:after="0" w:line="240" w:lineRule="auto"/>
        <w:rPr>
          <w:rFonts w:ascii="Times New Roman" w:hAnsi="Times New Roman"/>
          <w:bCs/>
          <w:sz w:val="24"/>
          <w:szCs w:val="24"/>
        </w:rPr>
      </w:pPr>
    </w:p>
    <w:p w:rsidR="00EC3B96" w:rsidRPr="004505C9" w:rsidRDefault="00EC3B96" w:rsidP="004505C9">
      <w:pPr>
        <w:autoSpaceDE w:val="0"/>
        <w:autoSpaceDN w:val="0"/>
        <w:adjustRightInd w:val="0"/>
        <w:jc w:val="both"/>
        <w:rPr>
          <w:rFonts w:ascii="Times New Roman" w:hAnsi="Times New Roman"/>
          <w:bCs/>
          <w:sz w:val="24"/>
          <w:szCs w:val="24"/>
        </w:rPr>
      </w:pPr>
    </w:p>
    <w:p w:rsidR="00EC3B96" w:rsidRPr="004505C9" w:rsidRDefault="00EC3B96" w:rsidP="004A370C">
      <w:pPr>
        <w:rPr>
          <w:rFonts w:ascii="Times New Roman" w:hAnsi="Times New Roman"/>
          <w:sz w:val="24"/>
          <w:szCs w:val="24"/>
        </w:rPr>
      </w:pPr>
    </w:p>
    <w:p w:rsidR="00EC3B96" w:rsidRPr="00B5766F" w:rsidRDefault="00EC3B96" w:rsidP="00C56A3F">
      <w:pPr>
        <w:rPr>
          <w:rFonts w:ascii="Times New Roman" w:hAnsi="Times New Roman"/>
          <w:b/>
        </w:rPr>
      </w:pPr>
      <w:r w:rsidRPr="00B5766F">
        <w:rPr>
          <w:rFonts w:ascii="Times New Roman" w:hAnsi="Times New Roman"/>
        </w:rPr>
        <w:tab/>
      </w:r>
    </w:p>
    <w:p w:rsidR="00EC3B96" w:rsidRDefault="00EC3B96" w:rsidP="00C56A3F"/>
    <w:p w:rsidR="00EC3B96" w:rsidRDefault="00EC3B96" w:rsidP="00C56A3F"/>
    <w:p w:rsidR="00EC3B96" w:rsidRDefault="00EC3B96" w:rsidP="00C56A3F"/>
    <w:p w:rsidR="00EC3B96" w:rsidRDefault="00EC3B96" w:rsidP="00C56A3F"/>
    <w:p w:rsidR="00EC3B96" w:rsidRDefault="00EC3B96" w:rsidP="00C56A3F"/>
    <w:p w:rsidR="00EC3B96" w:rsidRDefault="00EC3B96" w:rsidP="00C56A3F"/>
    <w:p w:rsidR="00EC3B96" w:rsidRDefault="00EC3B96" w:rsidP="00C56A3F"/>
    <w:p w:rsidR="00EC3B96" w:rsidRDefault="00EC3B96" w:rsidP="00C56A3F"/>
    <w:p w:rsidR="00EC3B96" w:rsidRDefault="00EC3B96" w:rsidP="00C56A3F"/>
    <w:p w:rsidR="00EC3B96" w:rsidRDefault="00EC3B96" w:rsidP="00C56A3F"/>
    <w:p w:rsidR="00EC3B96" w:rsidRDefault="00EC3B96" w:rsidP="00C56A3F"/>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Default="00EC3B96" w:rsidP="00214BE9">
      <w:pPr>
        <w:spacing w:after="0" w:line="240" w:lineRule="auto"/>
        <w:jc w:val="right"/>
        <w:rPr>
          <w:rFonts w:ascii="Times New Roman" w:hAnsi="Times New Roman"/>
          <w:sz w:val="24"/>
          <w:szCs w:val="24"/>
        </w:rPr>
      </w:pPr>
    </w:p>
    <w:p w:rsidR="00EC3B96" w:rsidRPr="00214BE9" w:rsidRDefault="00EC3B96" w:rsidP="00214BE9">
      <w:pPr>
        <w:spacing w:after="0" w:line="240" w:lineRule="auto"/>
        <w:jc w:val="right"/>
        <w:rPr>
          <w:rFonts w:ascii="Times New Roman" w:hAnsi="Times New Roman"/>
          <w:sz w:val="24"/>
          <w:szCs w:val="24"/>
        </w:rPr>
      </w:pPr>
    </w:p>
    <w:p w:rsidR="00EC3B96" w:rsidRPr="00214BE9" w:rsidRDefault="00EC3B96" w:rsidP="00214BE9">
      <w:pPr>
        <w:spacing w:after="0" w:line="240" w:lineRule="auto"/>
        <w:jc w:val="center"/>
        <w:rPr>
          <w:rFonts w:ascii="Times New Roman" w:hAnsi="Times New Roman"/>
          <w:sz w:val="24"/>
          <w:szCs w:val="24"/>
        </w:rPr>
      </w:pPr>
    </w:p>
    <w:p w:rsidR="00EC3B96" w:rsidRDefault="00EC3B96" w:rsidP="00214BE9">
      <w:pPr>
        <w:spacing w:after="0" w:line="240" w:lineRule="auto"/>
        <w:jc w:val="center"/>
        <w:rPr>
          <w:rFonts w:ascii="Times New Roman" w:hAnsi="Times New Roman"/>
          <w:b/>
          <w:sz w:val="32"/>
          <w:szCs w:val="32"/>
        </w:rPr>
      </w:pPr>
    </w:p>
    <w:p w:rsidR="00EC3B96" w:rsidRPr="00214BE9" w:rsidRDefault="00EC3B96" w:rsidP="00214BE9">
      <w:pPr>
        <w:spacing w:after="0" w:line="240" w:lineRule="auto"/>
        <w:jc w:val="center"/>
        <w:rPr>
          <w:rFonts w:ascii="Times New Roman" w:hAnsi="Times New Roman"/>
          <w:b/>
          <w:sz w:val="32"/>
          <w:szCs w:val="32"/>
        </w:rPr>
      </w:pPr>
    </w:p>
    <w:p w:rsidR="00EC3B96" w:rsidRDefault="00EC3B96" w:rsidP="00C56A3F"/>
    <w:p w:rsidR="00EC3B96" w:rsidRDefault="00EC3B96" w:rsidP="00C56A3F"/>
    <w:p w:rsidR="00EC3B96" w:rsidRDefault="00EC3B96" w:rsidP="00C56A3F"/>
    <w:p w:rsidR="00EC3B96" w:rsidRDefault="00EC3B96" w:rsidP="00C56A3F"/>
    <w:p w:rsidR="00EC3B96" w:rsidRDefault="00EC3B96" w:rsidP="00C56A3F"/>
    <w:p w:rsidR="00EC3B96" w:rsidRDefault="00EC3B96" w:rsidP="00C56A3F"/>
    <w:p w:rsidR="00EC3B96" w:rsidRDefault="00EC3B96" w:rsidP="00C56A3F"/>
    <w:p w:rsidR="00EC3B96" w:rsidRDefault="00EC3B96" w:rsidP="00C56A3F"/>
    <w:p w:rsidR="00EC3B96" w:rsidRDefault="00EC3B96" w:rsidP="00C56A3F"/>
    <w:p w:rsidR="00EC3B96" w:rsidRDefault="00EC3B96" w:rsidP="00C56A3F"/>
    <w:p w:rsidR="00EC3B96" w:rsidRDefault="00EC3B96" w:rsidP="00C56A3F"/>
    <w:sectPr w:rsidR="00EC3B96" w:rsidSect="00AC07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A"/>
    <w:multiLevelType w:val="singleLevel"/>
    <w:tmpl w:val="0000000A"/>
    <w:name w:val="WW8Num14"/>
    <w:lvl w:ilvl="0">
      <w:start w:val="1"/>
      <w:numFmt w:val="bullet"/>
      <w:lvlText w:val=""/>
      <w:lvlJc w:val="left"/>
      <w:pPr>
        <w:tabs>
          <w:tab w:val="num" w:pos="0"/>
        </w:tabs>
        <w:ind w:left="720" w:hanging="360"/>
      </w:pPr>
      <w:rPr>
        <w:rFonts w:ascii="Symbol" w:hAnsi="Symbol"/>
      </w:rPr>
    </w:lvl>
  </w:abstractNum>
  <w:abstractNum w:abstractNumId="1">
    <w:nsid w:val="00000012"/>
    <w:multiLevelType w:val="singleLevel"/>
    <w:tmpl w:val="00000012"/>
    <w:name w:val="WW8Num22"/>
    <w:lvl w:ilvl="0">
      <w:start w:val="1"/>
      <w:numFmt w:val="bullet"/>
      <w:lvlText w:val=""/>
      <w:lvlJc w:val="left"/>
      <w:pPr>
        <w:tabs>
          <w:tab w:val="num" w:pos="0"/>
        </w:tabs>
        <w:ind w:left="720" w:hanging="360"/>
      </w:pPr>
      <w:rPr>
        <w:rFonts w:ascii="Symbol" w:hAnsi="Symbol"/>
      </w:rPr>
    </w:lvl>
  </w:abstractNum>
  <w:abstractNum w:abstractNumId="2">
    <w:nsid w:val="00000014"/>
    <w:multiLevelType w:val="singleLevel"/>
    <w:tmpl w:val="00000014"/>
    <w:name w:val="WW8Num24"/>
    <w:lvl w:ilvl="0">
      <w:start w:val="1"/>
      <w:numFmt w:val="bullet"/>
      <w:lvlText w:val=""/>
      <w:lvlJc w:val="left"/>
      <w:pPr>
        <w:tabs>
          <w:tab w:val="num" w:pos="0"/>
        </w:tabs>
        <w:ind w:left="720" w:hanging="360"/>
      </w:pPr>
      <w:rPr>
        <w:rFonts w:ascii="Symbol" w:hAnsi="Symbol"/>
      </w:rPr>
    </w:lvl>
  </w:abstractNum>
  <w:abstractNum w:abstractNumId="3">
    <w:nsid w:val="00000015"/>
    <w:multiLevelType w:val="singleLevel"/>
    <w:tmpl w:val="00000015"/>
    <w:name w:val="WW8Num25"/>
    <w:lvl w:ilvl="0">
      <w:start w:val="1"/>
      <w:numFmt w:val="bullet"/>
      <w:lvlText w:val=""/>
      <w:lvlJc w:val="left"/>
      <w:pPr>
        <w:tabs>
          <w:tab w:val="num" w:pos="0"/>
        </w:tabs>
        <w:ind w:left="720" w:hanging="360"/>
      </w:pPr>
      <w:rPr>
        <w:rFonts w:ascii="Symbol" w:hAnsi="Symbol"/>
      </w:rPr>
    </w:lvl>
  </w:abstractNum>
  <w:abstractNum w:abstractNumId="4">
    <w:nsid w:val="00000017"/>
    <w:multiLevelType w:val="singleLevel"/>
    <w:tmpl w:val="00000017"/>
    <w:name w:val="WW8Num27"/>
    <w:lvl w:ilvl="0">
      <w:start w:val="1"/>
      <w:numFmt w:val="bullet"/>
      <w:lvlText w:val=""/>
      <w:lvlJc w:val="left"/>
      <w:pPr>
        <w:tabs>
          <w:tab w:val="num" w:pos="0"/>
        </w:tabs>
        <w:ind w:left="720" w:hanging="360"/>
      </w:pPr>
      <w:rPr>
        <w:rFonts w:ascii="Symbol" w:hAnsi="Symbol"/>
      </w:rPr>
    </w:lvl>
  </w:abstractNum>
  <w:abstractNum w:abstractNumId="5">
    <w:nsid w:val="00000025"/>
    <w:multiLevelType w:val="singleLevel"/>
    <w:tmpl w:val="00000025"/>
    <w:name w:val="WW8Num41"/>
    <w:lvl w:ilvl="0">
      <w:start w:val="1"/>
      <w:numFmt w:val="bullet"/>
      <w:lvlText w:val=""/>
      <w:lvlJc w:val="left"/>
      <w:pPr>
        <w:tabs>
          <w:tab w:val="num" w:pos="0"/>
        </w:tabs>
        <w:ind w:left="720" w:hanging="360"/>
      </w:pPr>
      <w:rPr>
        <w:rFonts w:ascii="Symbol" w:hAnsi="Symbol"/>
      </w:rPr>
    </w:lvl>
  </w:abstractNum>
  <w:abstractNum w:abstractNumId="6">
    <w:nsid w:val="0000002D"/>
    <w:multiLevelType w:val="singleLevel"/>
    <w:tmpl w:val="0000002D"/>
    <w:name w:val="WW8Num49"/>
    <w:lvl w:ilvl="0">
      <w:start w:val="1"/>
      <w:numFmt w:val="bullet"/>
      <w:lvlText w:val=""/>
      <w:lvlJc w:val="left"/>
      <w:pPr>
        <w:tabs>
          <w:tab w:val="num" w:pos="0"/>
        </w:tabs>
        <w:ind w:left="720" w:hanging="360"/>
      </w:pPr>
      <w:rPr>
        <w:rFonts w:ascii="Symbol" w:hAnsi="Symbol"/>
      </w:rPr>
    </w:lvl>
  </w:abstractNum>
  <w:abstractNum w:abstractNumId="7">
    <w:nsid w:val="0000002F"/>
    <w:multiLevelType w:val="singleLevel"/>
    <w:tmpl w:val="0000002F"/>
    <w:name w:val="WW8Num51"/>
    <w:lvl w:ilvl="0">
      <w:start w:val="1"/>
      <w:numFmt w:val="bullet"/>
      <w:lvlText w:val=""/>
      <w:lvlJc w:val="left"/>
      <w:pPr>
        <w:tabs>
          <w:tab w:val="num" w:pos="0"/>
        </w:tabs>
        <w:ind w:left="720" w:hanging="360"/>
      </w:pPr>
      <w:rPr>
        <w:rFonts w:ascii="Symbol" w:hAnsi="Symbol"/>
      </w:rPr>
    </w:lvl>
  </w:abstractNum>
  <w:abstractNum w:abstractNumId="8">
    <w:nsid w:val="00000037"/>
    <w:multiLevelType w:val="singleLevel"/>
    <w:tmpl w:val="00000037"/>
    <w:name w:val="WW8Num59"/>
    <w:lvl w:ilvl="0">
      <w:start w:val="1"/>
      <w:numFmt w:val="bullet"/>
      <w:lvlText w:val=""/>
      <w:lvlJc w:val="left"/>
      <w:pPr>
        <w:tabs>
          <w:tab w:val="num" w:pos="0"/>
        </w:tabs>
        <w:ind w:left="720" w:hanging="360"/>
      </w:pPr>
      <w:rPr>
        <w:rFonts w:ascii="Symbol" w:hAnsi="Symbol"/>
      </w:rPr>
    </w:lvl>
  </w:abstractNum>
  <w:abstractNum w:abstractNumId="9">
    <w:nsid w:val="0000003A"/>
    <w:multiLevelType w:val="singleLevel"/>
    <w:tmpl w:val="0000003A"/>
    <w:name w:val="WW8Num62"/>
    <w:lvl w:ilvl="0">
      <w:start w:val="1"/>
      <w:numFmt w:val="bullet"/>
      <w:lvlText w:val=""/>
      <w:lvlJc w:val="left"/>
      <w:pPr>
        <w:tabs>
          <w:tab w:val="num" w:pos="0"/>
        </w:tabs>
        <w:ind w:left="720" w:hanging="360"/>
      </w:pPr>
      <w:rPr>
        <w:rFonts w:ascii="Symbol" w:hAnsi="Symbol"/>
      </w:rPr>
    </w:lvl>
  </w:abstractNum>
  <w:abstractNum w:abstractNumId="10">
    <w:nsid w:val="0000003C"/>
    <w:multiLevelType w:val="singleLevel"/>
    <w:tmpl w:val="0000003C"/>
    <w:name w:val="WW8Num64"/>
    <w:lvl w:ilvl="0">
      <w:start w:val="1"/>
      <w:numFmt w:val="bullet"/>
      <w:lvlText w:val=""/>
      <w:lvlJc w:val="left"/>
      <w:pPr>
        <w:tabs>
          <w:tab w:val="num" w:pos="0"/>
        </w:tabs>
        <w:ind w:left="720" w:hanging="360"/>
      </w:pPr>
      <w:rPr>
        <w:rFonts w:ascii="Symbol" w:hAnsi="Symbol"/>
      </w:rPr>
    </w:lvl>
  </w:abstractNum>
  <w:abstractNum w:abstractNumId="11">
    <w:nsid w:val="0000003E"/>
    <w:multiLevelType w:val="singleLevel"/>
    <w:tmpl w:val="0000003E"/>
    <w:name w:val="WW8Num66"/>
    <w:lvl w:ilvl="0">
      <w:start w:val="1"/>
      <w:numFmt w:val="bullet"/>
      <w:lvlText w:val=""/>
      <w:lvlJc w:val="left"/>
      <w:pPr>
        <w:tabs>
          <w:tab w:val="num" w:pos="0"/>
        </w:tabs>
        <w:ind w:left="720" w:hanging="360"/>
      </w:pPr>
      <w:rPr>
        <w:rFonts w:ascii="Symbol" w:hAnsi="Symbol"/>
      </w:rPr>
    </w:lvl>
  </w:abstractNum>
  <w:abstractNum w:abstractNumId="12">
    <w:nsid w:val="00000040"/>
    <w:multiLevelType w:val="singleLevel"/>
    <w:tmpl w:val="00000040"/>
    <w:name w:val="WW8Num68"/>
    <w:lvl w:ilvl="0">
      <w:start w:val="1"/>
      <w:numFmt w:val="bullet"/>
      <w:lvlText w:val=""/>
      <w:lvlJc w:val="left"/>
      <w:pPr>
        <w:tabs>
          <w:tab w:val="num" w:pos="0"/>
        </w:tabs>
        <w:ind w:left="720" w:hanging="360"/>
      </w:pPr>
      <w:rPr>
        <w:rFonts w:ascii="Symbol" w:hAnsi="Symbol"/>
      </w:rPr>
    </w:lvl>
  </w:abstractNum>
  <w:abstractNum w:abstractNumId="13">
    <w:nsid w:val="0000004A"/>
    <w:multiLevelType w:val="singleLevel"/>
    <w:tmpl w:val="0000004A"/>
    <w:name w:val="WW8Num78"/>
    <w:lvl w:ilvl="0">
      <w:start w:val="1"/>
      <w:numFmt w:val="bullet"/>
      <w:lvlText w:val=""/>
      <w:lvlJc w:val="left"/>
      <w:pPr>
        <w:tabs>
          <w:tab w:val="num" w:pos="0"/>
        </w:tabs>
        <w:ind w:left="720" w:hanging="360"/>
      </w:pPr>
      <w:rPr>
        <w:rFonts w:ascii="Symbol" w:hAnsi="Symbol"/>
      </w:rPr>
    </w:lvl>
  </w:abstractNum>
  <w:abstractNum w:abstractNumId="14">
    <w:nsid w:val="0000004C"/>
    <w:multiLevelType w:val="singleLevel"/>
    <w:tmpl w:val="0000004C"/>
    <w:name w:val="WW8Num80"/>
    <w:lvl w:ilvl="0">
      <w:start w:val="1"/>
      <w:numFmt w:val="bullet"/>
      <w:lvlText w:val=""/>
      <w:lvlJc w:val="left"/>
      <w:pPr>
        <w:tabs>
          <w:tab w:val="num" w:pos="0"/>
        </w:tabs>
        <w:ind w:left="720" w:hanging="360"/>
      </w:pPr>
      <w:rPr>
        <w:rFonts w:ascii="Symbol" w:hAnsi="Symbol"/>
      </w:rPr>
    </w:lvl>
  </w:abstractNum>
  <w:abstractNum w:abstractNumId="15">
    <w:nsid w:val="00000055"/>
    <w:multiLevelType w:val="singleLevel"/>
    <w:tmpl w:val="00000055"/>
    <w:name w:val="WW8Num89"/>
    <w:lvl w:ilvl="0">
      <w:start w:val="1"/>
      <w:numFmt w:val="bullet"/>
      <w:lvlText w:val=""/>
      <w:lvlJc w:val="left"/>
      <w:pPr>
        <w:tabs>
          <w:tab w:val="num" w:pos="0"/>
        </w:tabs>
        <w:ind w:left="720" w:hanging="360"/>
      </w:pPr>
      <w:rPr>
        <w:rFonts w:ascii="Symbol" w:hAnsi="Symbol"/>
      </w:rPr>
    </w:lvl>
  </w:abstractNum>
  <w:abstractNum w:abstractNumId="16">
    <w:nsid w:val="00000057"/>
    <w:multiLevelType w:val="singleLevel"/>
    <w:tmpl w:val="00000057"/>
    <w:name w:val="WW8Num91"/>
    <w:lvl w:ilvl="0">
      <w:start w:val="1"/>
      <w:numFmt w:val="bullet"/>
      <w:lvlText w:val=""/>
      <w:lvlJc w:val="left"/>
      <w:pPr>
        <w:tabs>
          <w:tab w:val="num" w:pos="0"/>
        </w:tabs>
        <w:ind w:left="720" w:hanging="360"/>
      </w:pPr>
      <w:rPr>
        <w:rFonts w:ascii="Symbol" w:hAnsi="Symbol"/>
      </w:rPr>
    </w:lvl>
  </w:abstractNum>
  <w:abstractNum w:abstractNumId="17">
    <w:nsid w:val="0000005D"/>
    <w:multiLevelType w:val="singleLevel"/>
    <w:tmpl w:val="0000005D"/>
    <w:name w:val="WW8Num97"/>
    <w:lvl w:ilvl="0">
      <w:start w:val="1"/>
      <w:numFmt w:val="bullet"/>
      <w:lvlText w:val=""/>
      <w:lvlJc w:val="left"/>
      <w:pPr>
        <w:tabs>
          <w:tab w:val="num" w:pos="0"/>
        </w:tabs>
        <w:ind w:left="720" w:hanging="360"/>
      </w:pPr>
      <w:rPr>
        <w:rFonts w:ascii="Symbol" w:hAnsi="Symbol"/>
      </w:rPr>
    </w:lvl>
  </w:abstractNum>
  <w:abstractNum w:abstractNumId="18">
    <w:nsid w:val="0000005E"/>
    <w:multiLevelType w:val="singleLevel"/>
    <w:tmpl w:val="0000005E"/>
    <w:name w:val="WW8Num98"/>
    <w:lvl w:ilvl="0">
      <w:start w:val="1"/>
      <w:numFmt w:val="decimal"/>
      <w:lvlText w:val="%1."/>
      <w:lvlJc w:val="left"/>
      <w:pPr>
        <w:tabs>
          <w:tab w:val="num" w:pos="0"/>
        </w:tabs>
        <w:ind w:left="720" w:hanging="360"/>
      </w:pPr>
      <w:rPr>
        <w:rFonts w:cs="Times New Roman"/>
      </w:rPr>
    </w:lvl>
  </w:abstractNum>
  <w:abstractNum w:abstractNumId="19">
    <w:nsid w:val="0000005F"/>
    <w:multiLevelType w:val="singleLevel"/>
    <w:tmpl w:val="0000005F"/>
    <w:name w:val="WW8Num99"/>
    <w:lvl w:ilvl="0">
      <w:start w:val="1"/>
      <w:numFmt w:val="bullet"/>
      <w:lvlText w:val=""/>
      <w:lvlJc w:val="left"/>
      <w:pPr>
        <w:tabs>
          <w:tab w:val="num" w:pos="0"/>
        </w:tabs>
        <w:ind w:left="720" w:hanging="360"/>
      </w:pPr>
      <w:rPr>
        <w:rFonts w:ascii="Symbol" w:hAnsi="Symbol"/>
      </w:rPr>
    </w:lvl>
  </w:abstractNum>
  <w:abstractNum w:abstractNumId="20">
    <w:nsid w:val="00000066"/>
    <w:multiLevelType w:val="singleLevel"/>
    <w:tmpl w:val="00000066"/>
    <w:name w:val="WW8Num106"/>
    <w:lvl w:ilvl="0">
      <w:start w:val="1"/>
      <w:numFmt w:val="bullet"/>
      <w:lvlText w:val=""/>
      <w:lvlJc w:val="left"/>
      <w:pPr>
        <w:tabs>
          <w:tab w:val="num" w:pos="0"/>
        </w:tabs>
        <w:ind w:left="720" w:hanging="360"/>
      </w:pPr>
      <w:rPr>
        <w:rFonts w:ascii="Symbol" w:hAnsi="Symbol"/>
      </w:rPr>
    </w:lvl>
  </w:abstractNum>
  <w:abstractNum w:abstractNumId="21">
    <w:nsid w:val="00000067"/>
    <w:multiLevelType w:val="singleLevel"/>
    <w:tmpl w:val="00000067"/>
    <w:name w:val="WW8Num107"/>
    <w:lvl w:ilvl="0">
      <w:start w:val="1"/>
      <w:numFmt w:val="bullet"/>
      <w:lvlText w:val=""/>
      <w:lvlJc w:val="left"/>
      <w:pPr>
        <w:tabs>
          <w:tab w:val="num" w:pos="0"/>
        </w:tabs>
        <w:ind w:left="720" w:hanging="360"/>
      </w:pPr>
      <w:rPr>
        <w:rFonts w:ascii="Symbol" w:hAnsi="Symbol"/>
      </w:rPr>
    </w:lvl>
  </w:abstractNum>
  <w:abstractNum w:abstractNumId="22">
    <w:nsid w:val="0000006D"/>
    <w:multiLevelType w:val="singleLevel"/>
    <w:tmpl w:val="0000006D"/>
    <w:name w:val="WW8Num113"/>
    <w:lvl w:ilvl="0">
      <w:start w:val="1"/>
      <w:numFmt w:val="bullet"/>
      <w:lvlText w:val=""/>
      <w:lvlJc w:val="left"/>
      <w:pPr>
        <w:tabs>
          <w:tab w:val="num" w:pos="0"/>
        </w:tabs>
        <w:ind w:left="720" w:hanging="360"/>
      </w:pPr>
      <w:rPr>
        <w:rFonts w:ascii="Symbol" w:hAnsi="Symbol"/>
      </w:rPr>
    </w:lvl>
  </w:abstractNum>
  <w:abstractNum w:abstractNumId="23">
    <w:nsid w:val="020F1BAF"/>
    <w:multiLevelType w:val="hybridMultilevel"/>
    <w:tmpl w:val="D1D6BFE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4CD214A"/>
    <w:multiLevelType w:val="hybridMultilevel"/>
    <w:tmpl w:val="EC7E3B7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nsid w:val="1C133FFC"/>
    <w:multiLevelType w:val="hybridMultilevel"/>
    <w:tmpl w:val="DEE0BB40"/>
    <w:lvl w:ilvl="0" w:tplc="04190009">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26">
    <w:nsid w:val="37B1324A"/>
    <w:multiLevelType w:val="hybridMultilevel"/>
    <w:tmpl w:val="3626D9DC"/>
    <w:lvl w:ilvl="0" w:tplc="0419000F">
      <w:start w:val="1"/>
      <w:numFmt w:val="decimal"/>
      <w:lvlText w:val="%1."/>
      <w:lvlJc w:val="left"/>
      <w:pPr>
        <w:ind w:left="1429" w:hanging="360"/>
      </w:pPr>
      <w:rPr>
        <w:rFonts w:cs="Times New Roman"/>
      </w:rPr>
    </w:lvl>
    <w:lvl w:ilvl="1" w:tplc="6F1622AC">
      <w:numFmt w:val="bullet"/>
      <w:lvlText w:val="•"/>
      <w:lvlJc w:val="left"/>
      <w:pPr>
        <w:ind w:left="2689" w:hanging="900"/>
      </w:pPr>
      <w:rPr>
        <w:rFonts w:ascii="Times New Roman" w:eastAsia="Times New Roman" w:hAnsi="Times New Roman" w:hint="default"/>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7">
    <w:nsid w:val="39703A39"/>
    <w:multiLevelType w:val="hybridMultilevel"/>
    <w:tmpl w:val="B0D2EE3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nsid w:val="3D216710"/>
    <w:multiLevelType w:val="hybridMultilevel"/>
    <w:tmpl w:val="255CBD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E8231ED"/>
    <w:multiLevelType w:val="hybridMultilevel"/>
    <w:tmpl w:val="F65E2CF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0">
    <w:nsid w:val="452F6670"/>
    <w:multiLevelType w:val="hybridMultilevel"/>
    <w:tmpl w:val="6C38FF36"/>
    <w:lvl w:ilvl="0" w:tplc="04190001">
      <w:start w:val="1"/>
      <w:numFmt w:val="bullet"/>
      <w:lvlText w:val=""/>
      <w:lvlJc w:val="left"/>
      <w:pPr>
        <w:ind w:left="1485" w:hanging="360"/>
      </w:pPr>
      <w:rPr>
        <w:rFonts w:ascii="Symbol" w:hAnsi="Symbol" w:hint="default"/>
      </w:rPr>
    </w:lvl>
    <w:lvl w:ilvl="1" w:tplc="04190003" w:tentative="1">
      <w:start w:val="1"/>
      <w:numFmt w:val="bullet"/>
      <w:lvlText w:val="o"/>
      <w:lvlJc w:val="left"/>
      <w:pPr>
        <w:ind w:left="2205" w:hanging="360"/>
      </w:pPr>
      <w:rPr>
        <w:rFonts w:ascii="Courier New" w:hAnsi="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31">
    <w:nsid w:val="4C84249C"/>
    <w:multiLevelType w:val="hybridMultilevel"/>
    <w:tmpl w:val="AA96AEA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2">
    <w:nsid w:val="58CF3A15"/>
    <w:multiLevelType w:val="hybridMultilevel"/>
    <w:tmpl w:val="05D416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BBD2AFA"/>
    <w:multiLevelType w:val="hybridMultilevel"/>
    <w:tmpl w:val="8E46B74E"/>
    <w:lvl w:ilvl="0" w:tplc="5E241964">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5FA868CE"/>
    <w:multiLevelType w:val="hybridMultilevel"/>
    <w:tmpl w:val="B646123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60270096"/>
    <w:multiLevelType w:val="multilevel"/>
    <w:tmpl w:val="5B44D8FC"/>
    <w:lvl w:ilvl="0">
      <w:numFmt w:val="decimal"/>
      <w:lvlText w:val="%1"/>
      <w:lvlJc w:val="left"/>
      <w:pPr>
        <w:ind w:left="465" w:hanging="465"/>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6">
    <w:nsid w:val="60EB7067"/>
    <w:multiLevelType w:val="hybridMultilevel"/>
    <w:tmpl w:val="E5CC4C2A"/>
    <w:lvl w:ilvl="0" w:tplc="0419000F">
      <w:start w:val="1"/>
      <w:numFmt w:val="decimal"/>
      <w:lvlText w:val="%1."/>
      <w:lvlJc w:val="left"/>
      <w:pPr>
        <w:ind w:left="1400" w:hanging="360"/>
      </w:pPr>
      <w:rPr>
        <w:rFonts w:cs="Times New Roman"/>
      </w:rPr>
    </w:lvl>
    <w:lvl w:ilvl="1" w:tplc="04190019" w:tentative="1">
      <w:start w:val="1"/>
      <w:numFmt w:val="lowerLetter"/>
      <w:lvlText w:val="%2."/>
      <w:lvlJc w:val="left"/>
      <w:pPr>
        <w:ind w:left="2120" w:hanging="360"/>
      </w:pPr>
      <w:rPr>
        <w:rFonts w:cs="Times New Roman"/>
      </w:rPr>
    </w:lvl>
    <w:lvl w:ilvl="2" w:tplc="0419001B" w:tentative="1">
      <w:start w:val="1"/>
      <w:numFmt w:val="lowerRoman"/>
      <w:lvlText w:val="%3."/>
      <w:lvlJc w:val="right"/>
      <w:pPr>
        <w:ind w:left="2840" w:hanging="180"/>
      </w:pPr>
      <w:rPr>
        <w:rFonts w:cs="Times New Roman"/>
      </w:rPr>
    </w:lvl>
    <w:lvl w:ilvl="3" w:tplc="0419000F" w:tentative="1">
      <w:start w:val="1"/>
      <w:numFmt w:val="decimal"/>
      <w:lvlText w:val="%4."/>
      <w:lvlJc w:val="left"/>
      <w:pPr>
        <w:ind w:left="3560" w:hanging="360"/>
      </w:pPr>
      <w:rPr>
        <w:rFonts w:cs="Times New Roman"/>
      </w:rPr>
    </w:lvl>
    <w:lvl w:ilvl="4" w:tplc="04190019" w:tentative="1">
      <w:start w:val="1"/>
      <w:numFmt w:val="lowerLetter"/>
      <w:lvlText w:val="%5."/>
      <w:lvlJc w:val="left"/>
      <w:pPr>
        <w:ind w:left="4280" w:hanging="360"/>
      </w:pPr>
      <w:rPr>
        <w:rFonts w:cs="Times New Roman"/>
      </w:rPr>
    </w:lvl>
    <w:lvl w:ilvl="5" w:tplc="0419001B" w:tentative="1">
      <w:start w:val="1"/>
      <w:numFmt w:val="lowerRoman"/>
      <w:lvlText w:val="%6."/>
      <w:lvlJc w:val="right"/>
      <w:pPr>
        <w:ind w:left="5000" w:hanging="180"/>
      </w:pPr>
      <w:rPr>
        <w:rFonts w:cs="Times New Roman"/>
      </w:rPr>
    </w:lvl>
    <w:lvl w:ilvl="6" w:tplc="0419000F" w:tentative="1">
      <w:start w:val="1"/>
      <w:numFmt w:val="decimal"/>
      <w:lvlText w:val="%7."/>
      <w:lvlJc w:val="left"/>
      <w:pPr>
        <w:ind w:left="5720" w:hanging="360"/>
      </w:pPr>
      <w:rPr>
        <w:rFonts w:cs="Times New Roman"/>
      </w:rPr>
    </w:lvl>
    <w:lvl w:ilvl="7" w:tplc="04190019" w:tentative="1">
      <w:start w:val="1"/>
      <w:numFmt w:val="lowerLetter"/>
      <w:lvlText w:val="%8."/>
      <w:lvlJc w:val="left"/>
      <w:pPr>
        <w:ind w:left="6440" w:hanging="360"/>
      </w:pPr>
      <w:rPr>
        <w:rFonts w:cs="Times New Roman"/>
      </w:rPr>
    </w:lvl>
    <w:lvl w:ilvl="8" w:tplc="0419001B" w:tentative="1">
      <w:start w:val="1"/>
      <w:numFmt w:val="lowerRoman"/>
      <w:lvlText w:val="%9."/>
      <w:lvlJc w:val="right"/>
      <w:pPr>
        <w:ind w:left="7160" w:hanging="180"/>
      </w:pPr>
      <w:rPr>
        <w:rFonts w:cs="Times New Roman"/>
      </w:rPr>
    </w:lvl>
  </w:abstractNum>
  <w:abstractNum w:abstractNumId="37">
    <w:nsid w:val="64707A8B"/>
    <w:multiLevelType w:val="hybridMultilevel"/>
    <w:tmpl w:val="CE9006E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7A96FD2"/>
    <w:multiLevelType w:val="hybridMultilevel"/>
    <w:tmpl w:val="19FE75A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6"/>
  </w:num>
  <w:num w:numId="2">
    <w:abstractNumId w:val="30"/>
  </w:num>
  <w:num w:numId="3">
    <w:abstractNumId w:val="28"/>
  </w:num>
  <w:num w:numId="4">
    <w:abstractNumId w:val="25"/>
  </w:num>
  <w:num w:numId="5">
    <w:abstractNumId w:val="37"/>
  </w:num>
  <w:num w:numId="6">
    <w:abstractNumId w:val="23"/>
  </w:num>
  <w:num w:numId="7">
    <w:abstractNumId w:val="38"/>
  </w:num>
  <w:num w:numId="8">
    <w:abstractNumId w:val="2"/>
  </w:num>
  <w:num w:numId="9">
    <w:abstractNumId w:val="6"/>
  </w:num>
  <w:num w:numId="10">
    <w:abstractNumId w:val="8"/>
  </w:num>
  <w:num w:numId="11">
    <w:abstractNumId w:val="9"/>
  </w:num>
  <w:num w:numId="12">
    <w:abstractNumId w:val="12"/>
  </w:num>
  <w:num w:numId="13">
    <w:abstractNumId w:val="4"/>
  </w:num>
  <w:num w:numId="14">
    <w:abstractNumId w:val="10"/>
  </w:num>
  <w:num w:numId="15">
    <w:abstractNumId w:val="13"/>
  </w:num>
  <w:num w:numId="16">
    <w:abstractNumId w:val="16"/>
  </w:num>
  <w:num w:numId="17">
    <w:abstractNumId w:val="21"/>
  </w:num>
  <w:num w:numId="18">
    <w:abstractNumId w:val="5"/>
  </w:num>
  <w:num w:numId="19">
    <w:abstractNumId w:val="7"/>
  </w:num>
  <w:num w:numId="20">
    <w:abstractNumId w:val="15"/>
  </w:num>
  <w:num w:numId="21">
    <w:abstractNumId w:val="19"/>
  </w:num>
  <w:num w:numId="22">
    <w:abstractNumId w:val="22"/>
  </w:num>
  <w:num w:numId="23">
    <w:abstractNumId w:val="0"/>
  </w:num>
  <w:num w:numId="24">
    <w:abstractNumId w:val="3"/>
  </w:num>
  <w:num w:numId="25">
    <w:abstractNumId w:val="11"/>
  </w:num>
  <w:num w:numId="26">
    <w:abstractNumId w:val="20"/>
  </w:num>
  <w:num w:numId="27">
    <w:abstractNumId w:val="36"/>
  </w:num>
  <w:num w:numId="28">
    <w:abstractNumId w:val="34"/>
  </w:num>
  <w:num w:numId="29">
    <w:abstractNumId w:val="35"/>
  </w:num>
  <w:num w:numId="30">
    <w:abstractNumId w:val="27"/>
  </w:num>
  <w:num w:numId="31">
    <w:abstractNumId w:val="29"/>
  </w:num>
  <w:num w:numId="32">
    <w:abstractNumId w:val="31"/>
  </w:num>
  <w:num w:numId="33">
    <w:abstractNumId w:val="24"/>
  </w:num>
  <w:num w:numId="34">
    <w:abstractNumId w:val="33"/>
  </w:num>
  <w:num w:numId="35">
    <w:abstractNumId w:val="1"/>
  </w:num>
  <w:num w:numId="36">
    <w:abstractNumId w:val="14"/>
  </w:num>
  <w:num w:numId="37">
    <w:abstractNumId w:val="17"/>
  </w:num>
  <w:num w:numId="38">
    <w:abstractNumId w:val="18"/>
  </w:num>
  <w:num w:numId="3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56A3F"/>
    <w:rsid w:val="000119D9"/>
    <w:rsid w:val="00011ED1"/>
    <w:rsid w:val="00014A66"/>
    <w:rsid w:val="00015E5A"/>
    <w:rsid w:val="000704A6"/>
    <w:rsid w:val="000A415C"/>
    <w:rsid w:val="000C191A"/>
    <w:rsid w:val="000C1D8C"/>
    <w:rsid w:val="000E04D3"/>
    <w:rsid w:val="000E2156"/>
    <w:rsid w:val="000E648F"/>
    <w:rsid w:val="00102524"/>
    <w:rsid w:val="00121128"/>
    <w:rsid w:val="001A23AC"/>
    <w:rsid w:val="001C6E3A"/>
    <w:rsid w:val="001F379B"/>
    <w:rsid w:val="00202877"/>
    <w:rsid w:val="002117C7"/>
    <w:rsid w:val="00214BE9"/>
    <w:rsid w:val="00223FF3"/>
    <w:rsid w:val="00295440"/>
    <w:rsid w:val="002A360B"/>
    <w:rsid w:val="002B49A6"/>
    <w:rsid w:val="002D47AA"/>
    <w:rsid w:val="002D5DF2"/>
    <w:rsid w:val="002E46DE"/>
    <w:rsid w:val="00315100"/>
    <w:rsid w:val="0033180E"/>
    <w:rsid w:val="00353872"/>
    <w:rsid w:val="00397DCE"/>
    <w:rsid w:val="003A06FC"/>
    <w:rsid w:val="003B23F2"/>
    <w:rsid w:val="003B262D"/>
    <w:rsid w:val="003E033F"/>
    <w:rsid w:val="003E5105"/>
    <w:rsid w:val="003F5194"/>
    <w:rsid w:val="00401214"/>
    <w:rsid w:val="004035A3"/>
    <w:rsid w:val="00424A64"/>
    <w:rsid w:val="00444829"/>
    <w:rsid w:val="004505C9"/>
    <w:rsid w:val="00472465"/>
    <w:rsid w:val="004813E4"/>
    <w:rsid w:val="004A370C"/>
    <w:rsid w:val="004C7DE3"/>
    <w:rsid w:val="005029D2"/>
    <w:rsid w:val="00532D7D"/>
    <w:rsid w:val="00575F0C"/>
    <w:rsid w:val="0058705B"/>
    <w:rsid w:val="005908E8"/>
    <w:rsid w:val="00613778"/>
    <w:rsid w:val="00613D14"/>
    <w:rsid w:val="006417E9"/>
    <w:rsid w:val="00662379"/>
    <w:rsid w:val="00671860"/>
    <w:rsid w:val="006A2FEC"/>
    <w:rsid w:val="006A5260"/>
    <w:rsid w:val="006B5253"/>
    <w:rsid w:val="006D0429"/>
    <w:rsid w:val="006D2C43"/>
    <w:rsid w:val="006E1592"/>
    <w:rsid w:val="006E663D"/>
    <w:rsid w:val="006F52EE"/>
    <w:rsid w:val="00724847"/>
    <w:rsid w:val="0073191E"/>
    <w:rsid w:val="007C0913"/>
    <w:rsid w:val="0082730C"/>
    <w:rsid w:val="00841513"/>
    <w:rsid w:val="00852050"/>
    <w:rsid w:val="0088271F"/>
    <w:rsid w:val="0088374F"/>
    <w:rsid w:val="009030E2"/>
    <w:rsid w:val="0094376E"/>
    <w:rsid w:val="00965AA4"/>
    <w:rsid w:val="009F3D5F"/>
    <w:rsid w:val="00A046CD"/>
    <w:rsid w:val="00AA4509"/>
    <w:rsid w:val="00AC07AB"/>
    <w:rsid w:val="00AE7F2D"/>
    <w:rsid w:val="00B05663"/>
    <w:rsid w:val="00B36EFF"/>
    <w:rsid w:val="00B478E5"/>
    <w:rsid w:val="00B57021"/>
    <w:rsid w:val="00B5766F"/>
    <w:rsid w:val="00BA6E21"/>
    <w:rsid w:val="00BC7F8A"/>
    <w:rsid w:val="00BD392F"/>
    <w:rsid w:val="00BF5700"/>
    <w:rsid w:val="00C56A3F"/>
    <w:rsid w:val="00C61F99"/>
    <w:rsid w:val="00CA53CC"/>
    <w:rsid w:val="00CB6F3A"/>
    <w:rsid w:val="00CB71C0"/>
    <w:rsid w:val="00CE4D83"/>
    <w:rsid w:val="00D200EA"/>
    <w:rsid w:val="00D51FB5"/>
    <w:rsid w:val="00D66A6E"/>
    <w:rsid w:val="00D67BDF"/>
    <w:rsid w:val="00D8422B"/>
    <w:rsid w:val="00D876EB"/>
    <w:rsid w:val="00D958D7"/>
    <w:rsid w:val="00DD60B6"/>
    <w:rsid w:val="00E20388"/>
    <w:rsid w:val="00E810A8"/>
    <w:rsid w:val="00EB7DE4"/>
    <w:rsid w:val="00EC3B96"/>
    <w:rsid w:val="00EF3AB6"/>
    <w:rsid w:val="00F375D0"/>
    <w:rsid w:val="00F41234"/>
    <w:rsid w:val="00F47EF8"/>
    <w:rsid w:val="00F733AA"/>
    <w:rsid w:val="00F81CDD"/>
    <w:rsid w:val="00F93D1C"/>
    <w:rsid w:val="00FA07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48"/>
    <o:shapelayout v:ext="edit">
      <o:idmap v:ext="edit" data="1"/>
      <o:rules v:ext="edit">
        <o:r id="V:Rule2" type="connector" idref="#_x0000_s1035"/>
      </o:rules>
    </o:shapelayout>
  </w:shapeDefaults>
  <w:decimalSymbol w:val=","/>
  <w:listSeparator w:val=";"/>
  <w15:docId w15:val="{3F7D155F-B4F1-4009-B827-9CC22CA27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07AB"/>
    <w:pPr>
      <w:spacing w:after="200" w:line="276" w:lineRule="auto"/>
    </w:pPr>
    <w:rPr>
      <w:lang w:eastAsia="en-US"/>
    </w:rPr>
  </w:style>
  <w:style w:type="paragraph" w:styleId="1">
    <w:name w:val="heading 1"/>
    <w:basedOn w:val="a"/>
    <w:link w:val="10"/>
    <w:uiPriority w:val="99"/>
    <w:qFormat/>
    <w:locked/>
    <w:rsid w:val="00D8422B"/>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D8422B"/>
    <w:rPr>
      <w:rFonts w:eastAsia="Times New Roman" w:cs="Times New Roman"/>
      <w:b/>
      <w:bCs/>
      <w:kern w:val="36"/>
      <w:sz w:val="48"/>
      <w:szCs w:val="48"/>
      <w:lang w:val="ru-RU" w:eastAsia="ru-RU" w:bidi="ar-SA"/>
    </w:rPr>
  </w:style>
  <w:style w:type="paragraph" w:styleId="a3">
    <w:name w:val="List Paragraph"/>
    <w:basedOn w:val="a"/>
    <w:uiPriority w:val="99"/>
    <w:qFormat/>
    <w:rsid w:val="004C7DE3"/>
    <w:pPr>
      <w:ind w:left="720"/>
      <w:contextualSpacing/>
    </w:pPr>
  </w:style>
  <w:style w:type="paragraph" w:styleId="a4">
    <w:name w:val="No Spacing"/>
    <w:uiPriority w:val="99"/>
    <w:qFormat/>
    <w:rsid w:val="004A370C"/>
    <w:rPr>
      <w:lang w:eastAsia="en-US"/>
    </w:rPr>
  </w:style>
  <w:style w:type="paragraph" w:styleId="a5">
    <w:name w:val="Balloon Text"/>
    <w:basedOn w:val="a"/>
    <w:link w:val="a6"/>
    <w:uiPriority w:val="99"/>
    <w:semiHidden/>
    <w:rsid w:val="0029544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locked/>
    <w:rsid w:val="00295440"/>
    <w:rPr>
      <w:rFonts w:ascii="Tahoma" w:hAnsi="Tahoma" w:cs="Tahoma"/>
      <w:sz w:val="16"/>
      <w:szCs w:val="16"/>
    </w:rPr>
  </w:style>
  <w:style w:type="character" w:styleId="a7">
    <w:name w:val="Hyperlink"/>
    <w:basedOn w:val="a0"/>
    <w:uiPriority w:val="99"/>
    <w:rsid w:val="007C0913"/>
    <w:rPr>
      <w:rFonts w:cs="Times New Roman"/>
      <w:color w:val="0000FF"/>
      <w:u w:val="single"/>
    </w:rPr>
  </w:style>
  <w:style w:type="character" w:styleId="a8">
    <w:name w:val="FollowedHyperlink"/>
    <w:basedOn w:val="a0"/>
    <w:uiPriority w:val="99"/>
    <w:rsid w:val="00D958D7"/>
    <w:rPr>
      <w:rFonts w:cs="Times New Roman"/>
      <w:color w:val="800080"/>
      <w:u w:val="single"/>
    </w:rPr>
  </w:style>
  <w:style w:type="character" w:customStyle="1" w:styleId="FontStyle27">
    <w:name w:val="Font Style27"/>
    <w:uiPriority w:val="99"/>
    <w:rsid w:val="00D8422B"/>
    <w:rPr>
      <w:rFonts w:ascii="Century Schoolbook" w:hAnsi="Century Schoolbook"/>
      <w:b/>
      <w:sz w:val="22"/>
    </w:rPr>
  </w:style>
  <w:style w:type="paragraph" w:customStyle="1" w:styleId="11">
    <w:name w:val="Абзац списка1"/>
    <w:basedOn w:val="a"/>
    <w:uiPriority w:val="99"/>
    <w:rsid w:val="006D0429"/>
    <w:pPr>
      <w:ind w:left="720"/>
      <w:contextualSpacing/>
    </w:pPr>
    <w:rPr>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897084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451</TotalTime>
  <Pages>27</Pages>
  <Words>5897</Words>
  <Characters>33618</Characters>
  <Application>Microsoft Office Word</Application>
  <DocSecurity>0</DocSecurity>
  <Lines>280</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Дима</dc:creator>
  <cp:keywords/>
  <dc:description/>
  <cp:lastModifiedBy>Кутеминская СОШ</cp:lastModifiedBy>
  <cp:revision>36</cp:revision>
  <dcterms:created xsi:type="dcterms:W3CDTF">2013-04-14T13:15:00Z</dcterms:created>
  <dcterms:modified xsi:type="dcterms:W3CDTF">2021-05-27T12:47:00Z</dcterms:modified>
</cp:coreProperties>
</file>